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9CE5BD" w14:textId="77777777" w:rsidR="00237268" w:rsidRPr="00947211" w:rsidRDefault="00237268" w:rsidP="00693789">
      <w:pPr>
        <w:spacing w:after="0" w:line="240" w:lineRule="auto"/>
        <w:rPr>
          <w:rFonts w:ascii="Times New Roman" w:hAnsi="Times New Roman"/>
        </w:rPr>
      </w:pPr>
      <w:bookmarkStart w:id="0" w:name="_GoBack"/>
      <w:bookmarkEnd w:id="0"/>
    </w:p>
    <w:p w14:paraId="65267EFE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</w:p>
    <w:p w14:paraId="10E2C672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  <w:r w:rsidRPr="00947211">
        <w:rPr>
          <w:rFonts w:ascii="Times New Roman" w:hAnsi="Times New Roman"/>
        </w:rPr>
        <w:t>3. Model raport al comisiei de mobilitate a personalului didactic de predare constituite la nivelul unităţii de învăţământ, referitor la cadrele didactice care au solicitat pretransferul consimţit între unităţi de învăţământ pe un post didactic/catedră vacant(ă)</w:t>
      </w:r>
    </w:p>
    <w:p w14:paraId="66E3B3AA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</w:p>
    <w:p w14:paraId="48708010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  <w:r w:rsidRPr="00947211">
        <w:rPr>
          <w:rFonts w:ascii="Times New Roman" w:hAnsi="Times New Roman"/>
        </w:rPr>
        <w:t>RAPORT</w:t>
      </w:r>
    </w:p>
    <w:p w14:paraId="1EEDB098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</w:p>
    <w:p w14:paraId="1F9C7556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</w:p>
    <w:p w14:paraId="504E2DF9" w14:textId="77777777" w:rsidR="00237268" w:rsidRPr="00947211" w:rsidRDefault="00237268" w:rsidP="0023726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Subsemnat/a/ul __________, profesor titular la catedra de ________, preşedinte al comisiei de mobilitate a personalului didactic de predare din _____________________, localitatea _________, judeţul _____, numit prin decizia nr. _____/______, împreună cu _______ şi ________, membri ai comisiei, am desfăşurat în perioada ____ următoarele activităţi:</w:t>
      </w:r>
    </w:p>
    <w:p w14:paraId="6246791B" w14:textId="77777777" w:rsidR="00237268" w:rsidRPr="00947211" w:rsidRDefault="00237268" w:rsidP="00237268">
      <w:pPr>
        <w:numPr>
          <w:ilvl w:val="0"/>
          <w:numId w:val="93"/>
        </w:numPr>
        <w:tabs>
          <w:tab w:val="left" w:pos="851"/>
        </w:tabs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am preluat solicitările (şi documentele anexate), înregistrate la secretariatul unităţii de învăţământ de cadre didactice titulare care au solicitat pretransferul consimţit între unităţi de învăţământ pe un post didactic/catedră vacant(ă) din unitate;</w:t>
      </w:r>
    </w:p>
    <w:p w14:paraId="44A0DDDF" w14:textId="77777777" w:rsidR="00237268" w:rsidRPr="00947211" w:rsidRDefault="00237268" w:rsidP="00237268">
      <w:pPr>
        <w:numPr>
          <w:ilvl w:val="0"/>
          <w:numId w:val="93"/>
        </w:numPr>
        <w:tabs>
          <w:tab w:val="left" w:pos="851"/>
        </w:tabs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am verificat dosarele cadrelor didactice conform criteriilor stabilite la nivelul unităţii de învăţământ şi avizate de inspectoratul şcolar* şi am ierarhizat cadrele didactice care solicită acelaşi post didactic/aceeaşi catedră conform criteriilor prevăzute de metodologie, în ordinea descrescătoare a punctajelor.</w:t>
      </w:r>
    </w:p>
    <w:p w14:paraId="6A6C7E6A" w14:textId="77777777" w:rsidR="00237268" w:rsidRPr="00947211" w:rsidRDefault="00237268" w:rsidP="0023726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5F3A9082" w14:textId="77777777" w:rsidR="00237268" w:rsidRPr="00947211" w:rsidRDefault="00237268" w:rsidP="0023726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Au depus solicitări un număr de __ cadre didactice, după cum urmează:</w:t>
      </w:r>
    </w:p>
    <w:p w14:paraId="64C6A98F" w14:textId="77777777" w:rsidR="00237268" w:rsidRPr="00947211" w:rsidRDefault="00237268" w:rsidP="0023726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1. Doamna/domnul _______, cadru didactic titular pe/la postul didactic/catedra de _____ de la ______ localitatea ____ judeţul ____, cu specializările _________________, pentru postul/posturile/catedra/catedrele_____________________________________________;</w:t>
      </w:r>
    </w:p>
    <w:p w14:paraId="3463C717" w14:textId="77777777" w:rsidR="00237268" w:rsidRPr="00947211" w:rsidRDefault="00237268" w:rsidP="0023726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2..................................................................................................................................................</w:t>
      </w:r>
    </w:p>
    <w:p w14:paraId="72D985A9" w14:textId="77777777" w:rsidR="00237268" w:rsidRPr="00947211" w:rsidRDefault="00237268" w:rsidP="00237268">
      <w:pPr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1DE9891A" w14:textId="77777777" w:rsidR="00237268" w:rsidRPr="00947211" w:rsidRDefault="00237268" w:rsidP="0023726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În baza documentelor anexate solicitărilor, am concluzionat următoarele:</w:t>
      </w:r>
    </w:p>
    <w:p w14:paraId="233D62B8" w14:textId="77777777" w:rsidR="00237268" w:rsidRPr="00947211" w:rsidRDefault="00237268" w:rsidP="00237268">
      <w:pPr>
        <w:numPr>
          <w:ilvl w:val="0"/>
          <w:numId w:val="93"/>
        </w:numPr>
        <w:tabs>
          <w:tab w:val="left" w:pos="851"/>
        </w:tabs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Propunem emiterea acordului de principiu pentru pretransfer pe postul didactic/catedra de ________ din unitate pentru doamna/domnul _______, cadru didactic titular pe/la postul didactic/catedra de _____ de la ______, localitatea ____, judeţul ____, cu specializările_______________________________, din următoarele motive:</w:t>
      </w:r>
    </w:p>
    <w:p w14:paraId="0500F022" w14:textId="77777777" w:rsidR="00237268" w:rsidRPr="00947211" w:rsidRDefault="00237268" w:rsidP="00237268">
      <w:pPr>
        <w:numPr>
          <w:ilvl w:val="0"/>
          <w:numId w:val="97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este  clasat pe locul ________________________;</w:t>
      </w:r>
    </w:p>
    <w:p w14:paraId="1009002D" w14:textId="77777777" w:rsidR="00237268" w:rsidRPr="00947211" w:rsidRDefault="00237268" w:rsidP="00237268">
      <w:pPr>
        <w:numPr>
          <w:ilvl w:val="0"/>
          <w:numId w:val="97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îndeplineşte condiţiile de studii necesare ocupării postului didactic/catedrei;</w:t>
      </w:r>
    </w:p>
    <w:p w14:paraId="44587E30" w14:textId="77777777" w:rsidR="00237268" w:rsidRPr="00947211" w:rsidRDefault="00237268" w:rsidP="00237268">
      <w:pPr>
        <w:numPr>
          <w:ilvl w:val="0"/>
          <w:numId w:val="97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îndeplineşte condiţiile specifice stabilite la nivelul unităţii de învăţământ şi avizate de inspectoratul şcolar*;</w:t>
      </w:r>
    </w:p>
    <w:p w14:paraId="11EDC7FD" w14:textId="77777777" w:rsidR="00237268" w:rsidRPr="00947211" w:rsidRDefault="00237268" w:rsidP="00237268">
      <w:pPr>
        <w:numPr>
          <w:ilvl w:val="0"/>
          <w:numId w:val="97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are avizele şi atestatele necesare ocupării postului didactic/catedrei.</w:t>
      </w:r>
    </w:p>
    <w:p w14:paraId="6A1DF280" w14:textId="77777777" w:rsidR="00237268" w:rsidRPr="00947211" w:rsidRDefault="00237268" w:rsidP="00237268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</w:p>
    <w:p w14:paraId="19ECFE2E" w14:textId="77777777" w:rsidR="00237268" w:rsidRPr="00947211" w:rsidRDefault="00237268" w:rsidP="00237268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</w:p>
    <w:p w14:paraId="33DFF0D8" w14:textId="77777777" w:rsidR="00237268" w:rsidRPr="00947211" w:rsidRDefault="00237268" w:rsidP="00237268">
      <w:pPr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312768E9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</w:p>
    <w:p w14:paraId="4FF06F56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 xml:space="preserve">           PREŞEDINTE</w:t>
      </w:r>
      <w:r w:rsidRPr="00947211">
        <w:rPr>
          <w:rFonts w:ascii="Times New Roman" w:hAnsi="Times New Roman"/>
        </w:rPr>
        <w:tab/>
      </w:r>
      <w:r w:rsidRPr="00947211">
        <w:rPr>
          <w:rFonts w:ascii="Times New Roman" w:hAnsi="Times New Roman"/>
        </w:rPr>
        <w:tab/>
      </w:r>
      <w:r w:rsidRPr="00947211">
        <w:rPr>
          <w:rFonts w:ascii="Times New Roman" w:hAnsi="Times New Roman"/>
        </w:rPr>
        <w:tab/>
      </w:r>
      <w:r w:rsidRPr="00947211">
        <w:rPr>
          <w:rFonts w:ascii="Times New Roman" w:hAnsi="Times New Roman"/>
        </w:rPr>
        <w:tab/>
      </w:r>
      <w:r w:rsidRPr="00947211">
        <w:rPr>
          <w:rFonts w:ascii="Times New Roman" w:hAnsi="Times New Roman"/>
        </w:rPr>
        <w:tab/>
      </w:r>
      <w:r w:rsidRPr="00947211">
        <w:rPr>
          <w:rFonts w:ascii="Times New Roman" w:hAnsi="Times New Roman"/>
        </w:rPr>
        <w:tab/>
      </w:r>
      <w:r w:rsidRPr="00947211">
        <w:rPr>
          <w:rFonts w:ascii="Times New Roman" w:hAnsi="Times New Roman"/>
        </w:rPr>
        <w:tab/>
      </w:r>
      <w:r w:rsidRPr="00947211">
        <w:rPr>
          <w:rFonts w:ascii="Times New Roman" w:hAnsi="Times New Roman"/>
        </w:rPr>
        <w:tab/>
      </w:r>
      <w:r w:rsidRPr="00947211">
        <w:rPr>
          <w:rFonts w:ascii="Times New Roman" w:hAnsi="Times New Roman"/>
        </w:rPr>
        <w:tab/>
      </w:r>
      <w:r w:rsidRPr="00947211">
        <w:rPr>
          <w:rFonts w:ascii="Times New Roman" w:hAnsi="Times New Roman"/>
        </w:rPr>
        <w:tab/>
        <w:t>MEMBRI</w:t>
      </w:r>
    </w:p>
    <w:p w14:paraId="55EC1507" w14:textId="77777777" w:rsidR="00237268" w:rsidRPr="00947211" w:rsidRDefault="00237268" w:rsidP="00237268">
      <w:pPr>
        <w:pStyle w:val="Footer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CEF7EC4" w14:textId="77777777" w:rsidR="00237268" w:rsidRPr="00947211" w:rsidRDefault="00237268" w:rsidP="00237268">
      <w:pPr>
        <w:ind w:firstLine="567"/>
        <w:jc w:val="both"/>
        <w:rPr>
          <w:rFonts w:ascii="Times New Roman" w:hAnsi="Times New Roman"/>
          <w:i/>
          <w:iCs/>
          <w:sz w:val="16"/>
          <w:szCs w:val="16"/>
        </w:rPr>
      </w:pPr>
      <w:r w:rsidRPr="00947211">
        <w:rPr>
          <w:rFonts w:ascii="Times New Roman" w:hAnsi="Times New Roman"/>
          <w:i/>
          <w:iCs/>
          <w:sz w:val="16"/>
          <w:szCs w:val="16"/>
        </w:rPr>
        <w:t>* În situaţia în care unitatea de învăţământ a stabilit condiţii specifice de ocupare a posturilor didactice/catedrelor avizate de inspectoratul şcolar.</w:t>
      </w:r>
    </w:p>
    <w:p w14:paraId="6ADEFB25" w14:textId="77777777" w:rsidR="00237268" w:rsidRPr="00947211" w:rsidRDefault="00237268" w:rsidP="00237268">
      <w:pPr>
        <w:pStyle w:val="Footer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755A166" w14:textId="77777777" w:rsidR="00237268" w:rsidRPr="00947211" w:rsidRDefault="00237268" w:rsidP="00237268">
      <w:pPr>
        <w:pStyle w:val="Footer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B1D6958" w14:textId="77777777" w:rsidR="00237268" w:rsidRPr="00947211" w:rsidRDefault="00237268" w:rsidP="00237268">
      <w:pPr>
        <w:pStyle w:val="Footer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25F4403" w14:textId="77777777" w:rsidR="00237268" w:rsidRPr="00947211" w:rsidRDefault="00237268" w:rsidP="00237268">
      <w:pPr>
        <w:pStyle w:val="Footer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BC1086D" w14:textId="77777777" w:rsidR="00237268" w:rsidRPr="00947211" w:rsidRDefault="00237268" w:rsidP="00237268">
      <w:pPr>
        <w:pStyle w:val="Footer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76CEF34" w14:textId="77777777" w:rsidR="00237268" w:rsidRPr="00947211" w:rsidRDefault="00237268" w:rsidP="00237268">
      <w:pPr>
        <w:pStyle w:val="Footer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9215ACE" w14:textId="77777777" w:rsidR="00237268" w:rsidRPr="00947211" w:rsidRDefault="00237268" w:rsidP="00237268">
      <w:pPr>
        <w:pStyle w:val="Footer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FA58487" w14:textId="77777777" w:rsidR="00237268" w:rsidRPr="00947211" w:rsidRDefault="00237268" w:rsidP="00237268">
      <w:pPr>
        <w:pStyle w:val="Footer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BD9F3E7" w14:textId="77777777" w:rsidR="00237268" w:rsidRPr="00947211" w:rsidRDefault="00237268" w:rsidP="00237268">
      <w:pPr>
        <w:pStyle w:val="Footer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36EBBFC" w14:textId="77777777" w:rsidR="00237268" w:rsidRPr="00947211" w:rsidRDefault="00237268" w:rsidP="00237268">
      <w:pPr>
        <w:pStyle w:val="Footer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A2E8EEF" w14:textId="77777777" w:rsidR="00237268" w:rsidRPr="00947211" w:rsidRDefault="00237268" w:rsidP="00237268">
      <w:pPr>
        <w:pStyle w:val="Footer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72E3F3D" w14:textId="77777777" w:rsidR="00237268" w:rsidRPr="00947211" w:rsidRDefault="00237268" w:rsidP="00237268">
      <w:pPr>
        <w:pStyle w:val="Footer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43CEDE3" w14:textId="77777777" w:rsidR="00237268" w:rsidRPr="00947211" w:rsidRDefault="00237268" w:rsidP="00237268">
      <w:pPr>
        <w:pStyle w:val="Footer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07EF86E" w14:textId="77777777" w:rsidR="00237268" w:rsidRPr="00947211" w:rsidRDefault="00237268" w:rsidP="00237268">
      <w:pPr>
        <w:pStyle w:val="Footer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20D5B11" w14:textId="77777777" w:rsidR="00237268" w:rsidRPr="00947211" w:rsidRDefault="00237268" w:rsidP="00237268">
      <w:pPr>
        <w:pStyle w:val="Footer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56B837A" w14:textId="77777777" w:rsidR="00237268" w:rsidRPr="00947211" w:rsidRDefault="00237268" w:rsidP="00237268">
      <w:pPr>
        <w:pStyle w:val="Footer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89FB329" w14:textId="77777777" w:rsidR="00237268" w:rsidRPr="00947211" w:rsidRDefault="00237268" w:rsidP="00237268">
      <w:pPr>
        <w:pStyle w:val="Footer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1A935EA" w14:textId="77777777" w:rsidR="00237268" w:rsidRPr="00947211" w:rsidRDefault="00237268" w:rsidP="00237268">
      <w:pPr>
        <w:pStyle w:val="Footer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3861BF6" w14:textId="77777777" w:rsidR="00237268" w:rsidRPr="00947211" w:rsidRDefault="00237268" w:rsidP="00237268">
      <w:pPr>
        <w:pStyle w:val="Footer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AEB90EB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  <w:r w:rsidRPr="00947211">
        <w:rPr>
          <w:rFonts w:ascii="Times New Roman" w:hAnsi="Times New Roman"/>
        </w:rPr>
        <w:t>4. Model de acord de principiu emis de directorul unităţii de învăţământ privind pretransferul consimţit între unităţile de învăţământ</w:t>
      </w:r>
    </w:p>
    <w:p w14:paraId="3A237E95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</w:p>
    <w:p w14:paraId="7EBBF3AA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</w:p>
    <w:p w14:paraId="0B7FC349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(Antetul unităţii)</w:t>
      </w:r>
    </w:p>
    <w:p w14:paraId="3F738B2E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</w:p>
    <w:p w14:paraId="4EAF3E60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Nr. _______/______________</w:t>
      </w:r>
    </w:p>
    <w:p w14:paraId="33F8BA79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</w:p>
    <w:p w14:paraId="68168660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</w:p>
    <w:p w14:paraId="432E0996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</w:p>
    <w:p w14:paraId="58328ADE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Către</w:t>
      </w:r>
    </w:p>
    <w:p w14:paraId="26065C83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  <w:r w:rsidRPr="00947211">
        <w:rPr>
          <w:rFonts w:ascii="Times New Roman" w:hAnsi="Times New Roman"/>
        </w:rPr>
        <w:t>Domnul/doamna ______________</w:t>
      </w:r>
    </w:p>
    <w:p w14:paraId="5D17DCB6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  <w:r w:rsidRPr="00947211">
        <w:rPr>
          <w:rFonts w:ascii="Times New Roman" w:hAnsi="Times New Roman"/>
        </w:rPr>
        <w:t>________</w:t>
      </w:r>
      <w:r w:rsidRPr="00947211">
        <w:rPr>
          <w:rFonts w:ascii="Times New Roman" w:hAnsi="Times New Roman"/>
          <w:vertAlign w:val="subscript"/>
        </w:rPr>
        <w:t xml:space="preserve">( adresa de domiciliu, conform documentelor anexate în dosar) </w:t>
      </w:r>
      <w:r w:rsidRPr="00947211">
        <w:rPr>
          <w:rFonts w:ascii="Times New Roman" w:hAnsi="Times New Roman"/>
        </w:rPr>
        <w:t>_____</w:t>
      </w:r>
    </w:p>
    <w:p w14:paraId="777B2B20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</w:p>
    <w:p w14:paraId="4B3251E0" w14:textId="77777777" w:rsidR="00237268" w:rsidRPr="00947211" w:rsidRDefault="00237268" w:rsidP="0023726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Urmare a solicitării dumneavoastră nr. ___/______ referitoare la pretransferul consimţit între unităţile de învăţământ pe un post didactic/catedră vacant(ă) din unitatea noastră de învăţământ;</w:t>
      </w:r>
    </w:p>
    <w:p w14:paraId="647BE3E7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</w:p>
    <w:p w14:paraId="7FE2F379" w14:textId="77777777" w:rsidR="00237268" w:rsidRPr="00947211" w:rsidRDefault="00237268" w:rsidP="0023726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 xml:space="preserve">În baza adresei nr. ____/____, anexată solicitării dumneavoastră, prin care conducerea/conducerile </w:t>
      </w:r>
      <w:r w:rsidRPr="00947211">
        <w:rPr>
          <w:rFonts w:ascii="Times New Roman" w:hAnsi="Times New Roman"/>
          <w:vertAlign w:val="subscript"/>
        </w:rPr>
        <w:t>__(unitatea/unităţile de învăţământ în care cadrul didactic este titular)</w:t>
      </w:r>
      <w:r w:rsidRPr="00947211">
        <w:rPr>
          <w:rFonts w:ascii="Times New Roman" w:hAnsi="Times New Roman"/>
        </w:rPr>
        <w:t>___ îşi exprimă acordul pentru pretransferul/acordul de principiu pentru pretransfer;</w:t>
      </w:r>
    </w:p>
    <w:p w14:paraId="40A37200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</w:p>
    <w:p w14:paraId="59594C61" w14:textId="77777777" w:rsidR="00237268" w:rsidRPr="00947211" w:rsidRDefault="00237268" w:rsidP="0023726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Având în vedere că, din analiza documentelor anexate cererii dumneavoastră, rezultă că îndepliniţi condiţiile legale şi vă încadraţi în criteriile de selecţie stabilite pentru ocuparea postului didactic/catedrei solicitat(e), fiind clasat(ă) pe locul__________;</w:t>
      </w:r>
    </w:p>
    <w:p w14:paraId="51D41209" w14:textId="77777777" w:rsidR="00237268" w:rsidRPr="00947211" w:rsidRDefault="00237268" w:rsidP="0023726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FC4B338" w14:textId="77777777" w:rsidR="00237268" w:rsidRPr="00947211" w:rsidRDefault="00237268" w:rsidP="0023726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Vă informăm că în şedinţa Consiliului de administraţie al _______________________din data de __.___._____ a fost validată propunerea comisiei de mobilitate constituite la nivelul unităţii de învăţământ privind emiterea acordului de principiu pentru pretransferarea dumneavoastră începând cu 01.09.2025 pe postul didactic/catedra vacant(ă) de __ (</w:t>
      </w:r>
      <w:r w:rsidRPr="00947211">
        <w:rPr>
          <w:rFonts w:ascii="Times New Roman" w:hAnsi="Times New Roman"/>
          <w:vertAlign w:val="subscript"/>
        </w:rPr>
        <w:t>disciplina postului/catedrei, conform Centralizatorului</w:t>
      </w:r>
      <w:r w:rsidRPr="00947211">
        <w:rPr>
          <w:rFonts w:ascii="Times New Roman" w:hAnsi="Times New Roman"/>
        </w:rPr>
        <w:t xml:space="preserve">) __, formată dintr-un număr de __ ore (__ ore TC+CDL şi __ ore opţionale) publicat(ă) de unitatea noastră, având codul _____. </w:t>
      </w:r>
    </w:p>
    <w:p w14:paraId="481C3DEA" w14:textId="77777777" w:rsidR="00237268" w:rsidRPr="00947211" w:rsidRDefault="00237268" w:rsidP="0023726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E801A4A" w14:textId="77777777" w:rsidR="00237268" w:rsidRPr="00947211" w:rsidRDefault="00237268" w:rsidP="0023726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37D7263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</w:p>
    <w:p w14:paraId="4E99E9D9" w14:textId="77777777" w:rsidR="00237268" w:rsidRPr="00947211" w:rsidRDefault="00237268" w:rsidP="0023726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Prezenta comunicare va fi atașată solicitării pe care o veţi depune în atenţia comisiei judeţene/a municipiului Bucureşti de mobilitate a personalului didactic de predare din învăţământul preuniversitar pentru soluţionarea cererilor de pretransfer în şedinţă publică.</w:t>
      </w:r>
    </w:p>
    <w:p w14:paraId="01AD1848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</w:p>
    <w:p w14:paraId="68892B97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</w:p>
    <w:p w14:paraId="715A2ADA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</w:p>
    <w:p w14:paraId="2B2AECBA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  <w:r w:rsidRPr="00947211">
        <w:rPr>
          <w:rFonts w:ascii="Times New Roman" w:hAnsi="Times New Roman"/>
        </w:rPr>
        <w:t>DIRECTOR</w:t>
      </w:r>
    </w:p>
    <w:p w14:paraId="28C8550B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  <w:r w:rsidRPr="00947211">
        <w:rPr>
          <w:rFonts w:ascii="Times New Roman" w:hAnsi="Times New Roman"/>
        </w:rPr>
        <w:t>_______________</w:t>
      </w:r>
    </w:p>
    <w:p w14:paraId="287346B0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</w:p>
    <w:p w14:paraId="696B908C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</w:p>
    <w:p w14:paraId="5E95370E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</w:p>
    <w:p w14:paraId="1D6DF904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</w:p>
    <w:p w14:paraId="1EF6DBA2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</w:p>
    <w:p w14:paraId="7F548CC5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</w:p>
    <w:p w14:paraId="69A9673C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</w:p>
    <w:p w14:paraId="22EA6ACD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</w:p>
    <w:p w14:paraId="160FF392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</w:p>
    <w:p w14:paraId="7CFFEB3F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</w:p>
    <w:p w14:paraId="00F0CD79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</w:p>
    <w:p w14:paraId="3107388E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</w:p>
    <w:p w14:paraId="7D116FC2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</w:p>
    <w:p w14:paraId="20F95875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</w:p>
    <w:p w14:paraId="18C33CD3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</w:p>
    <w:p w14:paraId="15012699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</w:p>
    <w:p w14:paraId="68327B0B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</w:p>
    <w:p w14:paraId="73A74F6D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</w:p>
    <w:p w14:paraId="749F0128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</w:p>
    <w:p w14:paraId="12FC3F6A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</w:p>
    <w:p w14:paraId="72197DED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  <w:r w:rsidRPr="00947211">
        <w:rPr>
          <w:rFonts w:ascii="Times New Roman" w:hAnsi="Times New Roman"/>
        </w:rPr>
        <w:t>5. Model de adresă de înștiințare a inspectoratului şcolar referitor la acordurile emise pentru transfer pentru restrângere de activitate/pretransfer prin consimţământ între unităţile de învăţământ</w:t>
      </w:r>
    </w:p>
    <w:p w14:paraId="5700E4AF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</w:p>
    <w:p w14:paraId="5851E384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(Antetul unităţii)</w:t>
      </w:r>
    </w:p>
    <w:p w14:paraId="589225E7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Nr. _______/______________</w:t>
      </w:r>
    </w:p>
    <w:p w14:paraId="79C4FEC8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</w:p>
    <w:p w14:paraId="156F4621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Către</w:t>
      </w:r>
    </w:p>
    <w:p w14:paraId="68E2230C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  <w:r w:rsidRPr="00947211">
        <w:rPr>
          <w:rFonts w:ascii="Times New Roman" w:hAnsi="Times New Roman"/>
        </w:rPr>
        <w:t>Inspectoratul Şcolar Judeţean/al Municipiului Bucureşti</w:t>
      </w:r>
    </w:p>
    <w:p w14:paraId="46677301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  <w:r w:rsidRPr="00947211">
        <w:rPr>
          <w:rFonts w:ascii="Times New Roman" w:hAnsi="Times New Roman"/>
        </w:rPr>
        <w:t>În atenţia preşedintelui Comisiei de mobilitate a personalului didactic de predare din învăţământul preuniversitar constituite la nivelul inspectoratului şcolar</w:t>
      </w:r>
    </w:p>
    <w:p w14:paraId="09B3B992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</w:p>
    <w:p w14:paraId="4EE2BF19" w14:textId="77777777" w:rsidR="00237268" w:rsidRPr="00947211" w:rsidRDefault="00237268" w:rsidP="0023726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Prin prezenta vă facem cunoscut că în şedinţa Consiliul de administraţie al …………………….. din data de __.___._____ a/au fost analizată(e) propunerea/propunerile comisiei de mobilitate constituite la nivelul unităţii de învăţământ, de emitere a acordului/acordului de principiu privind transferul pentru restrângere de activitate/pretransferul consimţit între unităţile de învăţământ, începând cu 01.09.2025, pe posturi didactice/catedre vacante din unitate, pentru următoarele cadre didactice, titulare în învăţământul preuniversitar:</w:t>
      </w:r>
    </w:p>
    <w:p w14:paraId="6BCA1099" w14:textId="77777777" w:rsidR="00237268" w:rsidRPr="00947211" w:rsidRDefault="00237268" w:rsidP="0023726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1EBBAB6" w14:textId="77777777" w:rsidR="00237268" w:rsidRPr="00947211" w:rsidRDefault="00237268" w:rsidP="0023726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1. Domnul/doamna __________, cadru didactic titular pe postul didactic/catedra de ______ de la ___________ judeţul/sector __, localitatea/Bucureşti, cu specializările_____________, pentru postul didactic/catedra vacant(ă) de ____ formată dintr-un număr de __ ore (__ ore TC+CDL şi __ ore opţionale), nivelul____________________, regimul de mediu________________, cu predare în limba __________, publicat(ă) de unitatea noastră având codul _____. În urma verificării documentelor atașate cererii, a rezultat faptul că domnul/doamna ____________ îndeplineşte condiţiile legale pentru a fi transferat pentru restrângere de activitate/pretransferat pe postul didactic/catedra menţionată anterior şi se încadrează în criteriile de selecţie, fiind clasat pe locul___________.</w:t>
      </w:r>
    </w:p>
    <w:p w14:paraId="0B66BF26" w14:textId="77777777" w:rsidR="00237268" w:rsidRPr="00947211" w:rsidRDefault="00237268" w:rsidP="0023726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BFBEE9" w14:textId="77777777" w:rsidR="00237268" w:rsidRPr="00947211" w:rsidRDefault="00237268" w:rsidP="0023726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2.............................................................................................................................................................</w:t>
      </w:r>
    </w:p>
    <w:p w14:paraId="7A0BF3FE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</w:p>
    <w:p w14:paraId="379C4126" w14:textId="77777777" w:rsidR="00237268" w:rsidRPr="00947211" w:rsidRDefault="00237268" w:rsidP="0023726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În conformitate cu prevederile Metodologiei-cadru privind mobilitatea personalului didactic de predare</w:t>
      </w:r>
      <w:r w:rsidRPr="00947211">
        <w:rPr>
          <w:rFonts w:ascii="Times New Roman" w:hAnsi="Times New Roman"/>
          <w:spacing w:val="-8"/>
        </w:rPr>
        <w:t xml:space="preserve"> </w:t>
      </w:r>
      <w:r w:rsidRPr="00947211">
        <w:rPr>
          <w:rFonts w:ascii="Times New Roman" w:hAnsi="Times New Roman"/>
        </w:rPr>
        <w:t>din învăţământul preuniversitar, ne asumăm întreaga responsabilitate pentru corectitudinea şi legalitatea demersurilor efectuate şi a soluției validate de Consiliul de administraţie al unităţii de învăţământ.</w:t>
      </w:r>
    </w:p>
    <w:p w14:paraId="007C1B9C" w14:textId="77777777" w:rsidR="00237268" w:rsidRPr="00947211" w:rsidRDefault="00237268" w:rsidP="00237268">
      <w:pPr>
        <w:spacing w:after="0" w:line="240" w:lineRule="auto"/>
        <w:jc w:val="both"/>
        <w:rPr>
          <w:rFonts w:ascii="Times New Roman" w:hAnsi="Times New Roman"/>
        </w:rPr>
      </w:pPr>
    </w:p>
    <w:p w14:paraId="343BEA1E" w14:textId="77777777" w:rsidR="00237268" w:rsidRPr="00947211" w:rsidRDefault="00237268" w:rsidP="0023726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Anexăm, în copie, certificată „conform cu originalul”:</w:t>
      </w:r>
    </w:p>
    <w:p w14:paraId="79914E72" w14:textId="77777777" w:rsidR="00237268" w:rsidRPr="00947211" w:rsidRDefault="00237268" w:rsidP="00237268">
      <w:pPr>
        <w:numPr>
          <w:ilvl w:val="0"/>
          <w:numId w:val="98"/>
        </w:numPr>
        <w:tabs>
          <w:tab w:val="clear" w:pos="1647"/>
          <w:tab w:val="left" w:pos="851"/>
        </w:tabs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decizia de constituire a comisiei de mobilitate a personalului didactic la nivelul unităţii de învăţământ;</w:t>
      </w:r>
    </w:p>
    <w:p w14:paraId="567B770B" w14:textId="77777777" w:rsidR="00237268" w:rsidRPr="00947211" w:rsidRDefault="00237268" w:rsidP="00237268">
      <w:pPr>
        <w:numPr>
          <w:ilvl w:val="0"/>
          <w:numId w:val="98"/>
        </w:numPr>
        <w:tabs>
          <w:tab w:val="clear" w:pos="1647"/>
          <w:tab w:val="left" w:pos="851"/>
        </w:tabs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procesul-verbal încheiat în urma activităţilor desfăşurate de comisia de mobilitate a personalului didactic din unitatea de învăţământ;</w:t>
      </w:r>
    </w:p>
    <w:p w14:paraId="5992BA62" w14:textId="77777777" w:rsidR="00237268" w:rsidRPr="00947211" w:rsidRDefault="00237268" w:rsidP="00237268">
      <w:pPr>
        <w:numPr>
          <w:ilvl w:val="0"/>
          <w:numId w:val="98"/>
        </w:numPr>
        <w:tabs>
          <w:tab w:val="clear" w:pos="1647"/>
          <w:tab w:val="left" w:pos="851"/>
        </w:tabs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propunerea comisiei de mobilitate a personalului didactic privind validarea cadrelor didactice selectate în consiliul de administraţie al unităţii de învăţământ;</w:t>
      </w:r>
    </w:p>
    <w:p w14:paraId="6D053630" w14:textId="77777777" w:rsidR="00237268" w:rsidRPr="00947211" w:rsidRDefault="00237268" w:rsidP="00237268">
      <w:pPr>
        <w:numPr>
          <w:ilvl w:val="0"/>
          <w:numId w:val="98"/>
        </w:numPr>
        <w:tabs>
          <w:tab w:val="clear" w:pos="1647"/>
          <w:tab w:val="left" w:pos="851"/>
        </w:tabs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procesul-verbal al şedinţei Consiliului de administraţie al…………….în care au fost analizate propunerile comisiei de mobilitate a personalului didactic de predare</w:t>
      </w:r>
      <w:r w:rsidRPr="00947211">
        <w:rPr>
          <w:rFonts w:ascii="Times New Roman" w:hAnsi="Times New Roman"/>
          <w:spacing w:val="-8"/>
        </w:rPr>
        <w:t xml:space="preserve"> </w:t>
      </w:r>
      <w:r w:rsidRPr="00947211">
        <w:rPr>
          <w:rFonts w:ascii="Times New Roman" w:hAnsi="Times New Roman"/>
        </w:rPr>
        <w:t>constituite la nivelul unităţii de învăţământ;</w:t>
      </w:r>
    </w:p>
    <w:p w14:paraId="7BFCC18D" w14:textId="77777777" w:rsidR="00237268" w:rsidRPr="00947211" w:rsidRDefault="00237268" w:rsidP="00237268">
      <w:pPr>
        <w:numPr>
          <w:ilvl w:val="0"/>
          <w:numId w:val="98"/>
        </w:numPr>
        <w:tabs>
          <w:tab w:val="clear" w:pos="1647"/>
          <w:tab w:val="left" w:pos="851"/>
        </w:tabs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947211">
        <w:rPr>
          <w:rFonts w:ascii="Times New Roman" w:hAnsi="Times New Roman"/>
        </w:rPr>
        <w:t>acordurile/acordurile de principiu emise cadrelor didactice privind pretransferul prin consimţământ între unităţile de învăţământ.</w:t>
      </w:r>
    </w:p>
    <w:p w14:paraId="2A9A30A4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</w:p>
    <w:p w14:paraId="7848C523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</w:p>
    <w:p w14:paraId="1ABFCD72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</w:p>
    <w:p w14:paraId="4B396076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  <w:r w:rsidRPr="00947211">
        <w:rPr>
          <w:rFonts w:ascii="Times New Roman" w:hAnsi="Times New Roman"/>
        </w:rPr>
        <w:t>DIRECTOR</w:t>
      </w:r>
    </w:p>
    <w:p w14:paraId="733664BB" w14:textId="77777777" w:rsidR="00237268" w:rsidRPr="00947211" w:rsidRDefault="00237268" w:rsidP="00237268">
      <w:pPr>
        <w:spacing w:after="0" w:line="240" w:lineRule="auto"/>
        <w:jc w:val="center"/>
        <w:rPr>
          <w:rFonts w:ascii="Times New Roman" w:hAnsi="Times New Roman"/>
        </w:rPr>
      </w:pPr>
      <w:r w:rsidRPr="00947211">
        <w:rPr>
          <w:rFonts w:ascii="Times New Roman" w:hAnsi="Times New Roman"/>
        </w:rPr>
        <w:t>_______________</w:t>
      </w:r>
    </w:p>
    <w:p w14:paraId="08C36049" w14:textId="77777777" w:rsidR="00237268" w:rsidRPr="00947211" w:rsidRDefault="00237268" w:rsidP="00237268">
      <w:pPr>
        <w:pStyle w:val="Footer"/>
        <w:jc w:val="right"/>
        <w:rPr>
          <w:rFonts w:ascii="Times New Roman" w:hAnsi="Times New Roman"/>
          <w:sz w:val="16"/>
          <w:szCs w:val="16"/>
        </w:rPr>
      </w:pPr>
    </w:p>
    <w:p w14:paraId="4A5177DB" w14:textId="77777777" w:rsidR="00237268" w:rsidRPr="00947211" w:rsidRDefault="00237268" w:rsidP="00237268">
      <w:pPr>
        <w:pStyle w:val="Footer"/>
        <w:jc w:val="right"/>
        <w:rPr>
          <w:rFonts w:ascii="Times New Roman" w:hAnsi="Times New Roman"/>
          <w:sz w:val="16"/>
          <w:szCs w:val="16"/>
        </w:rPr>
      </w:pPr>
    </w:p>
    <w:p w14:paraId="326FF443" w14:textId="77777777" w:rsidR="00237268" w:rsidRPr="00947211" w:rsidRDefault="00237268" w:rsidP="00237268">
      <w:pPr>
        <w:pStyle w:val="Footer"/>
        <w:jc w:val="right"/>
        <w:rPr>
          <w:rFonts w:ascii="Times New Roman" w:hAnsi="Times New Roman"/>
          <w:sz w:val="16"/>
          <w:szCs w:val="16"/>
        </w:rPr>
      </w:pPr>
    </w:p>
    <w:p w14:paraId="0BFA70CE" w14:textId="77777777" w:rsidR="00237268" w:rsidRPr="00947211" w:rsidRDefault="00237268" w:rsidP="00237268">
      <w:pPr>
        <w:pStyle w:val="Footer"/>
        <w:jc w:val="right"/>
        <w:rPr>
          <w:rFonts w:ascii="Times New Roman" w:hAnsi="Times New Roman"/>
          <w:sz w:val="16"/>
          <w:szCs w:val="16"/>
        </w:rPr>
      </w:pPr>
    </w:p>
    <w:p w14:paraId="21C646BC" w14:textId="77777777" w:rsidR="00237268" w:rsidRPr="00947211" w:rsidRDefault="00237268" w:rsidP="00237268">
      <w:pPr>
        <w:pStyle w:val="Footer"/>
        <w:jc w:val="right"/>
        <w:rPr>
          <w:rFonts w:ascii="Times New Roman" w:hAnsi="Times New Roman"/>
          <w:sz w:val="16"/>
          <w:szCs w:val="16"/>
        </w:rPr>
      </w:pPr>
    </w:p>
    <w:p w14:paraId="4E94611B" w14:textId="77777777" w:rsidR="00237268" w:rsidRPr="00947211" w:rsidRDefault="00237268" w:rsidP="00237268">
      <w:pPr>
        <w:pStyle w:val="Footer"/>
        <w:jc w:val="right"/>
        <w:rPr>
          <w:rFonts w:ascii="Times New Roman" w:hAnsi="Times New Roman"/>
          <w:sz w:val="16"/>
          <w:szCs w:val="16"/>
        </w:rPr>
      </w:pPr>
    </w:p>
    <w:p w14:paraId="2D5E153D" w14:textId="77777777" w:rsidR="00237268" w:rsidRPr="00947211" w:rsidRDefault="00237268" w:rsidP="00237268">
      <w:pPr>
        <w:pStyle w:val="Footer"/>
        <w:jc w:val="right"/>
        <w:rPr>
          <w:rFonts w:ascii="Times New Roman" w:hAnsi="Times New Roman"/>
          <w:sz w:val="16"/>
          <w:szCs w:val="16"/>
        </w:rPr>
      </w:pPr>
    </w:p>
    <w:p w14:paraId="0D618321" w14:textId="77777777" w:rsidR="00237268" w:rsidRPr="00947211" w:rsidRDefault="00237268" w:rsidP="00237268">
      <w:pPr>
        <w:pStyle w:val="Footer"/>
        <w:jc w:val="right"/>
        <w:rPr>
          <w:rFonts w:ascii="Times New Roman" w:hAnsi="Times New Roman"/>
          <w:sz w:val="16"/>
          <w:szCs w:val="16"/>
        </w:rPr>
      </w:pPr>
    </w:p>
    <w:sectPr w:rsidR="00237268" w:rsidRPr="00947211" w:rsidSect="00B273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2" w:right="562" w:bottom="562" w:left="850" w:header="0" w:footer="5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671653" w14:textId="77777777" w:rsidR="002146EF" w:rsidRDefault="002146EF" w:rsidP="00237268">
      <w:pPr>
        <w:spacing w:after="0" w:line="240" w:lineRule="auto"/>
      </w:pPr>
      <w:r>
        <w:separator/>
      </w:r>
    </w:p>
  </w:endnote>
  <w:endnote w:type="continuationSeparator" w:id="0">
    <w:p w14:paraId="3C445A02" w14:textId="77777777" w:rsidR="002146EF" w:rsidRDefault="002146EF" w:rsidP="00237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altName w:val="Segoe Print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TimesNewRomanPS-BoldMT">
    <w:altName w:val="Segoe Print"/>
    <w:charset w:val="00"/>
    <w:family w:val="auto"/>
    <w:pitch w:val="default"/>
  </w:font>
  <w:font w:name="Bookman-DemiItalic">
    <w:altName w:val="Segoe Print"/>
    <w:charset w:val="00"/>
    <w:family w:val="auto"/>
    <w:pitch w:val="default"/>
  </w:font>
  <w:font w:name="BoldItalic">
    <w:altName w:val="Segoe Print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9E2D6C" w14:textId="77777777" w:rsidR="006E79A6" w:rsidRDefault="006E7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0D7CA" w14:textId="30270ED3" w:rsidR="00103BF5" w:rsidRPr="00E0589B" w:rsidRDefault="00BC34EA">
    <w:pPr>
      <w:pStyle w:val="Footer"/>
      <w:spacing w:after="0" w:line="240" w:lineRule="auto"/>
      <w:jc w:val="center"/>
      <w:rPr>
        <w:rFonts w:ascii="Times New Roman" w:hAnsi="Times New Roman"/>
      </w:rPr>
    </w:pPr>
    <w:r w:rsidRPr="00E0589B">
      <w:rPr>
        <w:rFonts w:ascii="Times New Roman" w:hAnsi="Times New Roman"/>
      </w:rPr>
      <w:fldChar w:fldCharType="begin"/>
    </w:r>
    <w:r w:rsidRPr="00E0589B">
      <w:rPr>
        <w:rFonts w:ascii="Times New Roman" w:hAnsi="Times New Roman"/>
      </w:rPr>
      <w:instrText xml:space="preserve"> PAGE   \* MERGEFORMAT </w:instrText>
    </w:r>
    <w:r w:rsidRPr="00E0589B">
      <w:rPr>
        <w:rFonts w:ascii="Times New Roman" w:hAnsi="Times New Roman"/>
      </w:rPr>
      <w:fldChar w:fldCharType="separate"/>
    </w:r>
    <w:r w:rsidR="006E4F67">
      <w:rPr>
        <w:rFonts w:ascii="Times New Roman" w:hAnsi="Times New Roman"/>
        <w:noProof/>
      </w:rPr>
      <w:t>1</w:t>
    </w:r>
    <w:r w:rsidRPr="00E0589B">
      <w:rPr>
        <w:rFonts w:ascii="Times New Roman" w:hAnsi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FC3DE0" w14:textId="77777777" w:rsidR="006E79A6" w:rsidRDefault="006E7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CC60F3" w14:textId="77777777" w:rsidR="002146EF" w:rsidRDefault="002146EF" w:rsidP="00237268">
      <w:pPr>
        <w:spacing w:after="0" w:line="240" w:lineRule="auto"/>
      </w:pPr>
      <w:r>
        <w:separator/>
      </w:r>
    </w:p>
  </w:footnote>
  <w:footnote w:type="continuationSeparator" w:id="0">
    <w:p w14:paraId="78A6D24B" w14:textId="77777777" w:rsidR="002146EF" w:rsidRDefault="002146EF" w:rsidP="002372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CCE1B" w14:textId="19E9B9ED" w:rsidR="006E79A6" w:rsidRDefault="006E7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315353" w14:textId="199D3794" w:rsidR="006E79A6" w:rsidRDefault="006E7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ECD7A8" w14:textId="3A5CEC80" w:rsidR="006E79A6" w:rsidRDefault="006E79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ListNumber5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MacroText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BlockText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Subtitle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ListBullet4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E-mailSignature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Signature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D11D5"/>
    <w:multiLevelType w:val="hybridMultilevel"/>
    <w:tmpl w:val="0C00DB26"/>
    <w:lvl w:ilvl="0" w:tplc="32FC6CC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00D2241F"/>
    <w:multiLevelType w:val="multilevel"/>
    <w:tmpl w:val="C218ABB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1844763"/>
    <w:multiLevelType w:val="multilevel"/>
    <w:tmpl w:val="0184476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42278B"/>
    <w:multiLevelType w:val="multilevel"/>
    <w:tmpl w:val="785D5416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056929D8"/>
    <w:multiLevelType w:val="multilevel"/>
    <w:tmpl w:val="056929D8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060813BE"/>
    <w:multiLevelType w:val="hybridMultilevel"/>
    <w:tmpl w:val="41665C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8E23F7"/>
    <w:multiLevelType w:val="hybridMultilevel"/>
    <w:tmpl w:val="70222670"/>
    <w:lvl w:ilvl="0" w:tplc="04090011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074A4559"/>
    <w:multiLevelType w:val="multilevel"/>
    <w:tmpl w:val="074A4559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09CE5111"/>
    <w:multiLevelType w:val="multilevel"/>
    <w:tmpl w:val="09CE5111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C73468"/>
    <w:multiLevelType w:val="multilevel"/>
    <w:tmpl w:val="0AC7346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DF1D41"/>
    <w:multiLevelType w:val="multilevel"/>
    <w:tmpl w:val="0BDF1D41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0C263AC1"/>
    <w:multiLevelType w:val="multilevel"/>
    <w:tmpl w:val="0C263AC1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0C803FB0"/>
    <w:multiLevelType w:val="multilevel"/>
    <w:tmpl w:val="D68EBC7C"/>
    <w:lvl w:ilvl="0">
      <w:start w:val="1"/>
      <w:numFmt w:val="lowerLetter"/>
      <w:lvlText w:val="%1)"/>
      <w:lvlJc w:val="left"/>
      <w:pPr>
        <w:ind w:left="1287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0CC50595"/>
    <w:multiLevelType w:val="multilevel"/>
    <w:tmpl w:val="0CC50595"/>
    <w:lvl w:ilvl="0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560"/>
        </w:tabs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0D5934F0"/>
    <w:multiLevelType w:val="multilevel"/>
    <w:tmpl w:val="0D5934F0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0D900E5E"/>
    <w:multiLevelType w:val="multilevel"/>
    <w:tmpl w:val="CD4A1B7E"/>
    <w:lvl w:ilvl="0">
      <w:start w:val="2"/>
      <w:numFmt w:val="bullet"/>
      <w:lvlText w:val="-"/>
      <w:lvlJc w:val="left"/>
      <w:pPr>
        <w:ind w:left="720" w:hanging="360"/>
      </w:pPr>
      <w:rPr>
        <w:rFonts w:ascii="Tahoma" w:eastAsia="Tahoma" w:hAnsi="Tahoma" w:cs="Tahom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0E4A62DC"/>
    <w:multiLevelType w:val="hybridMultilevel"/>
    <w:tmpl w:val="494EAB0E"/>
    <w:lvl w:ilvl="0" w:tplc="EB385AE6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0EA21282"/>
    <w:multiLevelType w:val="hybridMultilevel"/>
    <w:tmpl w:val="690EA9B4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D3703D"/>
    <w:multiLevelType w:val="multilevel"/>
    <w:tmpl w:val="0ED3703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F7A7F3F"/>
    <w:multiLevelType w:val="multilevel"/>
    <w:tmpl w:val="0F7A7F3F"/>
    <w:lvl w:ilvl="0">
      <w:start w:val="1"/>
      <w:numFmt w:val="bullet"/>
      <w:lvlText w:val=""/>
      <w:lvlJc w:val="left"/>
      <w:pPr>
        <w:tabs>
          <w:tab w:val="left" w:pos="1571"/>
        </w:tabs>
        <w:ind w:left="1571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2291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3011"/>
        </w:tabs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731"/>
        </w:tabs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451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171"/>
        </w:tabs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891"/>
        </w:tabs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611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331"/>
        </w:tabs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12586A96"/>
    <w:multiLevelType w:val="multilevel"/>
    <w:tmpl w:val="12586A96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13FB468E"/>
    <w:multiLevelType w:val="hybridMultilevel"/>
    <w:tmpl w:val="F88A8E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663761"/>
    <w:multiLevelType w:val="hybridMultilevel"/>
    <w:tmpl w:val="9490F1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6768FD"/>
    <w:multiLevelType w:val="multilevel"/>
    <w:tmpl w:val="146768FD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147625C6"/>
    <w:multiLevelType w:val="multilevel"/>
    <w:tmpl w:val="147625C6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15952B1C"/>
    <w:multiLevelType w:val="multilevel"/>
    <w:tmpl w:val="15952B1C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16AE487D"/>
    <w:multiLevelType w:val="hybridMultilevel"/>
    <w:tmpl w:val="40F4269A"/>
    <w:lvl w:ilvl="0" w:tplc="1806583F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6F274F7"/>
    <w:multiLevelType w:val="hybridMultilevel"/>
    <w:tmpl w:val="25EAC3C8"/>
    <w:lvl w:ilvl="0" w:tplc="1806583F">
      <w:start w:val="5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1806583F"/>
    <w:multiLevelType w:val="singleLevel"/>
    <w:tmpl w:val="1806583F"/>
    <w:lvl w:ilvl="0">
      <w:start w:val="5"/>
      <w:numFmt w:val="bullet"/>
      <w:lvlText w:val="-"/>
      <w:lvlJc w:val="left"/>
      <w:pPr>
        <w:tabs>
          <w:tab w:val="left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39" w15:restartNumberingAfterBreak="0">
    <w:nsid w:val="18D42242"/>
    <w:multiLevelType w:val="multilevel"/>
    <w:tmpl w:val="18D42242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1916237A"/>
    <w:multiLevelType w:val="multilevel"/>
    <w:tmpl w:val="1916237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upperLetter"/>
      <w:pStyle w:val="Heading7"/>
      <w:lvlText w:val="%2."/>
      <w:lvlJc w:val="left"/>
      <w:pPr>
        <w:tabs>
          <w:tab w:val="left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left" w:pos="2610"/>
        </w:tabs>
        <w:ind w:left="2610" w:hanging="63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1" w15:restartNumberingAfterBreak="0">
    <w:nsid w:val="19190D55"/>
    <w:multiLevelType w:val="multilevel"/>
    <w:tmpl w:val="19190D55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93B0F26"/>
    <w:multiLevelType w:val="multilevel"/>
    <w:tmpl w:val="193B0F26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A097825"/>
    <w:multiLevelType w:val="multilevel"/>
    <w:tmpl w:val="1A097825"/>
    <w:lvl w:ilvl="0">
      <w:start w:val="1"/>
      <w:numFmt w:val="lowerLetter"/>
      <w:lvlText w:val="%1)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1A1C5D05"/>
    <w:multiLevelType w:val="hybridMultilevel"/>
    <w:tmpl w:val="9D16020A"/>
    <w:lvl w:ilvl="0" w:tplc="1806583F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A1D0398"/>
    <w:multiLevelType w:val="multilevel"/>
    <w:tmpl w:val="1A1D039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A1D0F63"/>
    <w:multiLevelType w:val="multilevel"/>
    <w:tmpl w:val="1A1D0F63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1A9B67DD"/>
    <w:multiLevelType w:val="multilevel"/>
    <w:tmpl w:val="1A9B67DD"/>
    <w:lvl w:ilvl="0">
      <w:start w:val="1"/>
      <w:numFmt w:val="lowerLetter"/>
      <w:lvlText w:val="%1)"/>
      <w:lvlJc w:val="left"/>
      <w:pPr>
        <w:tabs>
          <w:tab w:val="left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B8151AE"/>
    <w:multiLevelType w:val="multilevel"/>
    <w:tmpl w:val="1B8151AE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9" w15:restartNumberingAfterBreak="0">
    <w:nsid w:val="1C687401"/>
    <w:multiLevelType w:val="multilevel"/>
    <w:tmpl w:val="1C687401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0" w15:restartNumberingAfterBreak="0">
    <w:nsid w:val="1C9E7D72"/>
    <w:multiLevelType w:val="multilevel"/>
    <w:tmpl w:val="C28E6436"/>
    <w:lvl w:ilvl="0">
      <w:start w:val="4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CDB3E19"/>
    <w:multiLevelType w:val="multilevel"/>
    <w:tmpl w:val="1CDB3E19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2" w15:restartNumberingAfterBreak="0">
    <w:nsid w:val="1CFB1311"/>
    <w:multiLevelType w:val="multilevel"/>
    <w:tmpl w:val="1CFB1311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3" w15:restartNumberingAfterBreak="0">
    <w:nsid w:val="1D3E7DB5"/>
    <w:multiLevelType w:val="hybridMultilevel"/>
    <w:tmpl w:val="C8F88A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864920"/>
    <w:multiLevelType w:val="hybridMultilevel"/>
    <w:tmpl w:val="20ACAC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EB52EC3"/>
    <w:multiLevelType w:val="multilevel"/>
    <w:tmpl w:val="1EB52EC3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left" w:pos="2340"/>
        </w:tabs>
        <w:ind w:left="2340" w:hanging="360"/>
      </w:pPr>
      <w:rPr>
        <w:rFonts w:ascii="Tahoma" w:eastAsia="Times New Roman" w:hAnsi="Tahoma" w:cs="Tahoma"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6" w15:restartNumberingAfterBreak="0">
    <w:nsid w:val="20731F5B"/>
    <w:multiLevelType w:val="hybridMultilevel"/>
    <w:tmpl w:val="31201A00"/>
    <w:lvl w:ilvl="0" w:tplc="1806583F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1C963B4"/>
    <w:multiLevelType w:val="multilevel"/>
    <w:tmpl w:val="21C963B4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8" w15:restartNumberingAfterBreak="0">
    <w:nsid w:val="23373E84"/>
    <w:multiLevelType w:val="multilevel"/>
    <w:tmpl w:val="23373E84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59" w15:restartNumberingAfterBreak="0">
    <w:nsid w:val="24CD05D4"/>
    <w:multiLevelType w:val="hybridMultilevel"/>
    <w:tmpl w:val="D862AA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52C4E86"/>
    <w:multiLevelType w:val="multilevel"/>
    <w:tmpl w:val="252C4E86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254E592B"/>
    <w:multiLevelType w:val="multilevel"/>
    <w:tmpl w:val="254E592B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2" w15:restartNumberingAfterBreak="0">
    <w:nsid w:val="256C4D82"/>
    <w:multiLevelType w:val="hybridMultilevel"/>
    <w:tmpl w:val="1B5AC3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7260AD9"/>
    <w:multiLevelType w:val="multilevel"/>
    <w:tmpl w:val="D662ED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7DA1C48"/>
    <w:multiLevelType w:val="multilevel"/>
    <w:tmpl w:val="27DA1C48"/>
    <w:lvl w:ilvl="0"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7E6525A"/>
    <w:multiLevelType w:val="multilevel"/>
    <w:tmpl w:val="27E6525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66" w15:restartNumberingAfterBreak="0">
    <w:nsid w:val="27F17FC9"/>
    <w:multiLevelType w:val="multilevel"/>
    <w:tmpl w:val="27F17FC9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7" w15:restartNumberingAfterBreak="0">
    <w:nsid w:val="28477631"/>
    <w:multiLevelType w:val="hybridMultilevel"/>
    <w:tmpl w:val="2340AD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8E05F7B"/>
    <w:multiLevelType w:val="multilevel"/>
    <w:tmpl w:val="28E05F7B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69" w15:restartNumberingAfterBreak="0">
    <w:nsid w:val="2A0D6070"/>
    <w:multiLevelType w:val="hybridMultilevel"/>
    <w:tmpl w:val="44A03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AC34459"/>
    <w:multiLevelType w:val="multilevel"/>
    <w:tmpl w:val="3C4736DA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1" w15:restartNumberingAfterBreak="0">
    <w:nsid w:val="2BAD4138"/>
    <w:multiLevelType w:val="multilevel"/>
    <w:tmpl w:val="2BAD4138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72" w15:restartNumberingAfterBreak="0">
    <w:nsid w:val="2C560E68"/>
    <w:multiLevelType w:val="multilevel"/>
    <w:tmpl w:val="2C560E68"/>
    <w:lvl w:ilvl="0">
      <w:start w:val="1"/>
      <w:numFmt w:val="lowerLetter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3" w15:restartNumberingAfterBreak="0">
    <w:nsid w:val="2C852089"/>
    <w:multiLevelType w:val="hybridMultilevel"/>
    <w:tmpl w:val="D8B416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D136E87"/>
    <w:multiLevelType w:val="multilevel"/>
    <w:tmpl w:val="2D136E87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5" w15:restartNumberingAfterBreak="0">
    <w:nsid w:val="2D891D1A"/>
    <w:multiLevelType w:val="hybridMultilevel"/>
    <w:tmpl w:val="27449E26"/>
    <w:lvl w:ilvl="0" w:tplc="A3822AA8">
      <w:start w:val="1"/>
      <w:numFmt w:val="decimal"/>
      <w:lvlText w:val="%1."/>
      <w:lvlJc w:val="left"/>
      <w:pPr>
        <w:ind w:left="721" w:hanging="360"/>
      </w:pPr>
      <w:rPr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1" w:hanging="360"/>
      </w:pPr>
    </w:lvl>
    <w:lvl w:ilvl="2" w:tplc="0409001B" w:tentative="1">
      <w:start w:val="1"/>
      <w:numFmt w:val="lowerRoman"/>
      <w:lvlText w:val="%3."/>
      <w:lvlJc w:val="right"/>
      <w:pPr>
        <w:ind w:left="2161" w:hanging="180"/>
      </w:pPr>
    </w:lvl>
    <w:lvl w:ilvl="3" w:tplc="0409000F" w:tentative="1">
      <w:start w:val="1"/>
      <w:numFmt w:val="decimal"/>
      <w:lvlText w:val="%4."/>
      <w:lvlJc w:val="left"/>
      <w:pPr>
        <w:ind w:left="2881" w:hanging="360"/>
      </w:pPr>
    </w:lvl>
    <w:lvl w:ilvl="4" w:tplc="04090019" w:tentative="1">
      <w:start w:val="1"/>
      <w:numFmt w:val="lowerLetter"/>
      <w:lvlText w:val="%5."/>
      <w:lvlJc w:val="left"/>
      <w:pPr>
        <w:ind w:left="3601" w:hanging="360"/>
      </w:pPr>
    </w:lvl>
    <w:lvl w:ilvl="5" w:tplc="0409001B" w:tentative="1">
      <w:start w:val="1"/>
      <w:numFmt w:val="lowerRoman"/>
      <w:lvlText w:val="%6."/>
      <w:lvlJc w:val="right"/>
      <w:pPr>
        <w:ind w:left="4321" w:hanging="180"/>
      </w:pPr>
    </w:lvl>
    <w:lvl w:ilvl="6" w:tplc="0409000F" w:tentative="1">
      <w:start w:val="1"/>
      <w:numFmt w:val="decimal"/>
      <w:lvlText w:val="%7."/>
      <w:lvlJc w:val="left"/>
      <w:pPr>
        <w:ind w:left="5041" w:hanging="360"/>
      </w:pPr>
    </w:lvl>
    <w:lvl w:ilvl="7" w:tplc="04090019" w:tentative="1">
      <w:start w:val="1"/>
      <w:numFmt w:val="lowerLetter"/>
      <w:lvlText w:val="%8."/>
      <w:lvlJc w:val="left"/>
      <w:pPr>
        <w:ind w:left="5761" w:hanging="360"/>
      </w:pPr>
    </w:lvl>
    <w:lvl w:ilvl="8" w:tplc="040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76" w15:restartNumberingAfterBreak="0">
    <w:nsid w:val="2F7C6E90"/>
    <w:multiLevelType w:val="multilevel"/>
    <w:tmpl w:val="2F7C6E90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7" w15:restartNumberingAfterBreak="0">
    <w:nsid w:val="30A31F11"/>
    <w:multiLevelType w:val="multilevel"/>
    <w:tmpl w:val="30A31F11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8" w15:restartNumberingAfterBreak="0">
    <w:nsid w:val="31EB444C"/>
    <w:multiLevelType w:val="multilevel"/>
    <w:tmpl w:val="31EB444C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9" w15:restartNumberingAfterBreak="0">
    <w:nsid w:val="321C1361"/>
    <w:multiLevelType w:val="hybridMultilevel"/>
    <w:tmpl w:val="3FF87978"/>
    <w:lvl w:ilvl="0" w:tplc="04090017">
      <w:start w:val="1"/>
      <w:numFmt w:val="lowerLetter"/>
      <w:lvlText w:val="%1)"/>
      <w:lvlJc w:val="left"/>
      <w:pPr>
        <w:ind w:left="1426" w:hanging="360"/>
      </w:pPr>
    </w:lvl>
    <w:lvl w:ilvl="1" w:tplc="04090019" w:tentative="1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80" w15:restartNumberingAfterBreak="0">
    <w:nsid w:val="321D36B8"/>
    <w:multiLevelType w:val="multilevel"/>
    <w:tmpl w:val="321D36B8"/>
    <w:lvl w:ilvl="0">
      <w:start w:val="5"/>
      <w:numFmt w:val="bullet"/>
      <w:lvlText w:val="-"/>
      <w:lvlJc w:val="left"/>
      <w:pPr>
        <w:tabs>
          <w:tab w:val="left" w:pos="1647"/>
        </w:tabs>
        <w:ind w:left="1647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1" w15:restartNumberingAfterBreak="0">
    <w:nsid w:val="324132AE"/>
    <w:multiLevelType w:val="multilevel"/>
    <w:tmpl w:val="324132AE"/>
    <w:lvl w:ilvl="0">
      <w:start w:val="1"/>
      <w:numFmt w:val="decimal"/>
      <w:lvlText w:val="%1."/>
      <w:lvlJc w:val="left"/>
      <w:pPr>
        <w:tabs>
          <w:tab w:val="left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left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left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left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left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left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left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left" w:pos="6840"/>
        </w:tabs>
        <w:ind w:left="6840" w:hanging="180"/>
      </w:pPr>
    </w:lvl>
  </w:abstractNum>
  <w:abstractNum w:abstractNumId="82" w15:restartNumberingAfterBreak="0">
    <w:nsid w:val="32872A9E"/>
    <w:multiLevelType w:val="hybridMultilevel"/>
    <w:tmpl w:val="55DE92B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2C57B39"/>
    <w:multiLevelType w:val="multilevel"/>
    <w:tmpl w:val="32C57B39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4" w15:restartNumberingAfterBreak="0">
    <w:nsid w:val="33934B48"/>
    <w:multiLevelType w:val="multilevel"/>
    <w:tmpl w:val="33934B48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5" w15:restartNumberingAfterBreak="0">
    <w:nsid w:val="33F63008"/>
    <w:multiLevelType w:val="multilevel"/>
    <w:tmpl w:val="33F63008"/>
    <w:lvl w:ilvl="0">
      <w:start w:val="1"/>
      <w:numFmt w:val="decimal"/>
      <w:lvlText w:val="%1)"/>
      <w:lvlJc w:val="left"/>
      <w:pPr>
        <w:ind w:left="5400" w:hanging="360"/>
      </w:pPr>
      <w:rPr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86" w15:restartNumberingAfterBreak="0">
    <w:nsid w:val="34BF46C3"/>
    <w:multiLevelType w:val="multilevel"/>
    <w:tmpl w:val="34BF46C3"/>
    <w:lvl w:ilvl="0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35065DDD"/>
    <w:multiLevelType w:val="singleLevel"/>
    <w:tmpl w:val="35065DD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8" w15:restartNumberingAfterBreak="0">
    <w:nsid w:val="354857CB"/>
    <w:multiLevelType w:val="multilevel"/>
    <w:tmpl w:val="354857CB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354B3615"/>
    <w:multiLevelType w:val="hybridMultilevel"/>
    <w:tmpl w:val="BC1E7D18"/>
    <w:lvl w:ilvl="0" w:tplc="1806583F">
      <w:start w:val="5"/>
      <w:numFmt w:val="bullet"/>
      <w:lvlText w:val="-"/>
      <w:lvlJc w:val="left"/>
      <w:pPr>
        <w:ind w:left="284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</w:abstractNum>
  <w:abstractNum w:abstractNumId="90" w15:restartNumberingAfterBreak="0">
    <w:nsid w:val="35537190"/>
    <w:multiLevelType w:val="multilevel"/>
    <w:tmpl w:val="35537190"/>
    <w:lvl w:ilvl="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91" w15:restartNumberingAfterBreak="0">
    <w:nsid w:val="36994722"/>
    <w:multiLevelType w:val="multilevel"/>
    <w:tmpl w:val="36994722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92" w15:restartNumberingAfterBreak="0">
    <w:nsid w:val="36A512B6"/>
    <w:multiLevelType w:val="hybridMultilevel"/>
    <w:tmpl w:val="1A7C6C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6BC0EE3"/>
    <w:multiLevelType w:val="multilevel"/>
    <w:tmpl w:val="36BC0EE3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94" w15:restartNumberingAfterBreak="0">
    <w:nsid w:val="38402A9C"/>
    <w:multiLevelType w:val="multilevel"/>
    <w:tmpl w:val="38402A9C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95" w15:restartNumberingAfterBreak="0">
    <w:nsid w:val="38554B63"/>
    <w:multiLevelType w:val="multilevel"/>
    <w:tmpl w:val="38402A9C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96" w15:restartNumberingAfterBreak="0">
    <w:nsid w:val="39B64282"/>
    <w:multiLevelType w:val="multilevel"/>
    <w:tmpl w:val="39B64282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>
      <w:numFmt w:val="bullet"/>
      <w:lvlText w:val=""/>
      <w:lvlJc w:val="left"/>
      <w:pPr>
        <w:ind w:left="1125" w:hanging="360"/>
      </w:pPr>
      <w:rPr>
        <w:rFonts w:ascii="Symbol" w:eastAsiaTheme="minorHAnsi" w:hAnsi="Symbol" w:cstheme="minorBidi" w:hint="default"/>
      </w:r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abstractNum w:abstractNumId="97" w15:restartNumberingAfterBreak="0">
    <w:nsid w:val="39CE508D"/>
    <w:multiLevelType w:val="hybridMultilevel"/>
    <w:tmpl w:val="CCE2815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8" w15:restartNumberingAfterBreak="0">
    <w:nsid w:val="39F82390"/>
    <w:multiLevelType w:val="multilevel"/>
    <w:tmpl w:val="08D2C8D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numFmt w:val="bullet"/>
      <w:lvlText w:val="-"/>
      <w:lvlJc w:val="left"/>
      <w:pPr>
        <w:ind w:left="2340" w:hanging="360"/>
      </w:pPr>
      <w:rPr>
        <w:rFonts w:ascii="Tahoma" w:eastAsia="Tahoma" w:hAnsi="Tahoma" w:cs="Tahoma"/>
      </w:rPr>
    </w:lvl>
    <w:lvl w:ilvl="3">
      <w:start w:val="1"/>
      <w:numFmt w:val="lowerRoman"/>
      <w:lvlText w:val="(%4)"/>
      <w:lvlJc w:val="left"/>
      <w:pPr>
        <w:ind w:left="3240" w:hanging="72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BBF483E"/>
    <w:multiLevelType w:val="hybridMultilevel"/>
    <w:tmpl w:val="5562EB6C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0" w15:restartNumberingAfterBreak="0">
    <w:nsid w:val="3BE73B09"/>
    <w:multiLevelType w:val="hybridMultilevel"/>
    <w:tmpl w:val="0908B0C8"/>
    <w:lvl w:ilvl="0" w:tplc="1806583F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3C4736DA"/>
    <w:multiLevelType w:val="multilevel"/>
    <w:tmpl w:val="3C4736DA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02" w15:restartNumberingAfterBreak="0">
    <w:nsid w:val="3C6E7E85"/>
    <w:multiLevelType w:val="multilevel"/>
    <w:tmpl w:val="59402366"/>
    <w:lvl w:ilvl="0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03" w15:restartNumberingAfterBreak="0">
    <w:nsid w:val="3DFC3644"/>
    <w:multiLevelType w:val="multilevel"/>
    <w:tmpl w:val="3DFC3644"/>
    <w:lvl w:ilvl="0">
      <w:start w:val="1"/>
      <w:numFmt w:val="lowerLetter"/>
      <w:lvlText w:val="%1)"/>
      <w:lvlJc w:val="left"/>
      <w:pPr>
        <w:ind w:left="927" w:hanging="360"/>
      </w:pPr>
      <w:rPr>
        <w:rFonts w:ascii="Times New Roman" w:eastAsia="Calibri" w:hAnsi="Times New Roman" w:cs="Times New Roman"/>
        <w:color w:val="auto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04" w15:restartNumberingAfterBreak="0">
    <w:nsid w:val="3EA7605A"/>
    <w:multiLevelType w:val="multilevel"/>
    <w:tmpl w:val="21889FEE"/>
    <w:lvl w:ilvl="0">
      <w:start w:val="1"/>
      <w:numFmt w:val="decimal"/>
      <w:lvlText w:val="%1)"/>
      <w:lvlJc w:val="left"/>
      <w:pPr>
        <w:ind w:left="1070" w:hanging="360"/>
      </w:pPr>
      <w:rPr>
        <w:sz w:val="16"/>
        <w:szCs w:val="16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5" w15:restartNumberingAfterBreak="0">
    <w:nsid w:val="3FC34A76"/>
    <w:multiLevelType w:val="multilevel"/>
    <w:tmpl w:val="3FC34A76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06" w15:restartNumberingAfterBreak="0">
    <w:nsid w:val="40292A9F"/>
    <w:multiLevelType w:val="multilevel"/>
    <w:tmpl w:val="40292A9F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07" w15:restartNumberingAfterBreak="0">
    <w:nsid w:val="40524E80"/>
    <w:multiLevelType w:val="hybridMultilevel"/>
    <w:tmpl w:val="AC769AB2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8" w15:restartNumberingAfterBreak="0">
    <w:nsid w:val="406A5138"/>
    <w:multiLevelType w:val="multilevel"/>
    <w:tmpl w:val="406A5138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41232E00"/>
    <w:multiLevelType w:val="hybridMultilevel"/>
    <w:tmpl w:val="F0CC63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416A4119"/>
    <w:multiLevelType w:val="multilevel"/>
    <w:tmpl w:val="416A4119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11" w15:restartNumberingAfterBreak="0">
    <w:nsid w:val="419F2856"/>
    <w:multiLevelType w:val="multilevel"/>
    <w:tmpl w:val="443036BE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12" w15:restartNumberingAfterBreak="0">
    <w:nsid w:val="42707BAC"/>
    <w:multiLevelType w:val="multilevel"/>
    <w:tmpl w:val="1EB52EC3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left" w:pos="2340"/>
        </w:tabs>
        <w:ind w:left="2340" w:hanging="360"/>
      </w:pPr>
      <w:rPr>
        <w:rFonts w:ascii="Tahoma" w:eastAsia="Times New Roman" w:hAnsi="Tahoma" w:cs="Tahoma"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3" w15:restartNumberingAfterBreak="0">
    <w:nsid w:val="42A32859"/>
    <w:multiLevelType w:val="hybridMultilevel"/>
    <w:tmpl w:val="1B5C05DC"/>
    <w:lvl w:ilvl="0" w:tplc="1806583F">
      <w:start w:val="5"/>
      <w:numFmt w:val="bullet"/>
      <w:lvlText w:val="-"/>
      <w:lvlJc w:val="left"/>
      <w:pPr>
        <w:ind w:left="1152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14" w15:restartNumberingAfterBreak="0">
    <w:nsid w:val="42F44AD0"/>
    <w:multiLevelType w:val="hybridMultilevel"/>
    <w:tmpl w:val="BA3292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2F85769"/>
    <w:multiLevelType w:val="hybridMultilevel"/>
    <w:tmpl w:val="F99C73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430E2C66"/>
    <w:multiLevelType w:val="multilevel"/>
    <w:tmpl w:val="430E2C66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17" w15:restartNumberingAfterBreak="0">
    <w:nsid w:val="443036BE"/>
    <w:multiLevelType w:val="multilevel"/>
    <w:tmpl w:val="443036BE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18" w15:restartNumberingAfterBreak="0">
    <w:nsid w:val="443E41F1"/>
    <w:multiLevelType w:val="multilevel"/>
    <w:tmpl w:val="443E41F1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19" w15:restartNumberingAfterBreak="0">
    <w:nsid w:val="44CD39E2"/>
    <w:multiLevelType w:val="multilevel"/>
    <w:tmpl w:val="44CD39E2"/>
    <w:lvl w:ilvl="0">
      <w:start w:val="1"/>
      <w:numFmt w:val="lowerLetter"/>
      <w:lvlText w:val="%1)"/>
      <w:lvlJc w:val="left"/>
      <w:pPr>
        <w:tabs>
          <w:tab w:val="left" w:pos="927"/>
        </w:tabs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4689485E"/>
    <w:multiLevelType w:val="multilevel"/>
    <w:tmpl w:val="4689485E"/>
    <w:lvl w:ilvl="0">
      <w:start w:val="1"/>
      <w:numFmt w:val="lowerLetter"/>
      <w:lvlText w:val="%1)"/>
      <w:lvlJc w:val="left"/>
      <w:pPr>
        <w:ind w:left="502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46F0385C"/>
    <w:multiLevelType w:val="multilevel"/>
    <w:tmpl w:val="46F0385C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2" w15:restartNumberingAfterBreak="0">
    <w:nsid w:val="47514444"/>
    <w:multiLevelType w:val="multilevel"/>
    <w:tmpl w:val="47514444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3" w15:restartNumberingAfterBreak="0">
    <w:nsid w:val="47721B12"/>
    <w:multiLevelType w:val="multilevel"/>
    <w:tmpl w:val="47721B12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4" w15:restartNumberingAfterBreak="0">
    <w:nsid w:val="47D32A6B"/>
    <w:multiLevelType w:val="hybridMultilevel"/>
    <w:tmpl w:val="F94CA4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4887349E"/>
    <w:multiLevelType w:val="multilevel"/>
    <w:tmpl w:val="4887349E"/>
    <w:lvl w:ilvl="0">
      <w:start w:val="1"/>
      <w:numFmt w:val="lowerLetter"/>
      <w:lvlText w:val="%1)"/>
      <w:lvlJc w:val="left"/>
      <w:pPr>
        <w:ind w:left="9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92" w:hanging="360"/>
      </w:pPr>
    </w:lvl>
    <w:lvl w:ilvl="2">
      <w:start w:val="1"/>
      <w:numFmt w:val="lowerRoman"/>
      <w:lvlText w:val="%3."/>
      <w:lvlJc w:val="right"/>
      <w:pPr>
        <w:ind w:left="2412" w:hanging="180"/>
      </w:pPr>
    </w:lvl>
    <w:lvl w:ilvl="3">
      <w:start w:val="1"/>
      <w:numFmt w:val="decimal"/>
      <w:lvlText w:val="%4."/>
      <w:lvlJc w:val="left"/>
      <w:pPr>
        <w:ind w:left="3132" w:hanging="360"/>
      </w:pPr>
    </w:lvl>
    <w:lvl w:ilvl="4">
      <w:start w:val="1"/>
      <w:numFmt w:val="lowerLetter"/>
      <w:lvlText w:val="%5."/>
      <w:lvlJc w:val="left"/>
      <w:pPr>
        <w:ind w:left="3852" w:hanging="360"/>
      </w:pPr>
    </w:lvl>
    <w:lvl w:ilvl="5">
      <w:start w:val="1"/>
      <w:numFmt w:val="lowerRoman"/>
      <w:lvlText w:val="%6."/>
      <w:lvlJc w:val="right"/>
      <w:pPr>
        <w:ind w:left="4572" w:hanging="180"/>
      </w:pPr>
    </w:lvl>
    <w:lvl w:ilvl="6">
      <w:start w:val="1"/>
      <w:numFmt w:val="decimal"/>
      <w:lvlText w:val="%7."/>
      <w:lvlJc w:val="left"/>
      <w:pPr>
        <w:ind w:left="5292" w:hanging="360"/>
      </w:pPr>
    </w:lvl>
    <w:lvl w:ilvl="7">
      <w:start w:val="1"/>
      <w:numFmt w:val="lowerLetter"/>
      <w:lvlText w:val="%8."/>
      <w:lvlJc w:val="left"/>
      <w:pPr>
        <w:ind w:left="6012" w:hanging="360"/>
      </w:pPr>
    </w:lvl>
    <w:lvl w:ilvl="8">
      <w:start w:val="1"/>
      <w:numFmt w:val="lowerRoman"/>
      <w:lvlText w:val="%9."/>
      <w:lvlJc w:val="right"/>
      <w:pPr>
        <w:ind w:left="6732" w:hanging="180"/>
      </w:pPr>
    </w:lvl>
  </w:abstractNum>
  <w:abstractNum w:abstractNumId="126" w15:restartNumberingAfterBreak="0">
    <w:nsid w:val="48940A76"/>
    <w:multiLevelType w:val="multilevel"/>
    <w:tmpl w:val="48940A76"/>
    <w:lvl w:ilvl="0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489B245D"/>
    <w:multiLevelType w:val="hybridMultilevel"/>
    <w:tmpl w:val="76703E6A"/>
    <w:lvl w:ilvl="0" w:tplc="1806583F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49E22322"/>
    <w:multiLevelType w:val="multilevel"/>
    <w:tmpl w:val="49E223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9" w15:restartNumberingAfterBreak="0">
    <w:nsid w:val="4AE4535D"/>
    <w:multiLevelType w:val="hybridMultilevel"/>
    <w:tmpl w:val="AFF032C6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B3F7B2E"/>
    <w:multiLevelType w:val="multilevel"/>
    <w:tmpl w:val="C0D40E7C"/>
    <w:lvl w:ilvl="0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  <w:sz w:val="14"/>
        <w:szCs w:val="14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31" w15:restartNumberingAfterBreak="0">
    <w:nsid w:val="4BF11DF8"/>
    <w:multiLevelType w:val="hybridMultilevel"/>
    <w:tmpl w:val="D03AB7E0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2" w15:restartNumberingAfterBreak="0">
    <w:nsid w:val="4C952685"/>
    <w:multiLevelType w:val="multilevel"/>
    <w:tmpl w:val="4C952685"/>
    <w:lvl w:ilvl="0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4D3D7016"/>
    <w:multiLevelType w:val="multilevel"/>
    <w:tmpl w:val="4D3D7016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34" w15:restartNumberingAfterBreak="0">
    <w:nsid w:val="4E253046"/>
    <w:multiLevelType w:val="multilevel"/>
    <w:tmpl w:val="7FFC3621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35" w15:restartNumberingAfterBreak="0">
    <w:nsid w:val="4E334A2F"/>
    <w:multiLevelType w:val="multilevel"/>
    <w:tmpl w:val="4E334A2F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E4318AB"/>
    <w:multiLevelType w:val="multilevel"/>
    <w:tmpl w:val="E0D01E60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500A45BB"/>
    <w:multiLevelType w:val="multilevel"/>
    <w:tmpl w:val="1EB52EC3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left" w:pos="2340"/>
        </w:tabs>
        <w:ind w:left="2340" w:hanging="360"/>
      </w:pPr>
      <w:rPr>
        <w:rFonts w:ascii="Tahoma" w:eastAsia="Times New Roman" w:hAnsi="Tahoma" w:cs="Tahoma" w:hint="default"/>
      </w:rPr>
    </w:lvl>
    <w:lvl w:ilvl="3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38" w15:restartNumberingAfterBreak="0">
    <w:nsid w:val="50D24D63"/>
    <w:multiLevelType w:val="hybridMultilevel"/>
    <w:tmpl w:val="15EE9608"/>
    <w:lvl w:ilvl="0" w:tplc="1806583F">
      <w:start w:val="5"/>
      <w:numFmt w:val="bullet"/>
      <w:lvlText w:val="-"/>
      <w:lvlJc w:val="left"/>
      <w:pPr>
        <w:ind w:left="1008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39" w15:restartNumberingAfterBreak="0">
    <w:nsid w:val="50DC52CE"/>
    <w:multiLevelType w:val="multilevel"/>
    <w:tmpl w:val="50DC52CE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40" w15:restartNumberingAfterBreak="0">
    <w:nsid w:val="52182B59"/>
    <w:multiLevelType w:val="multilevel"/>
    <w:tmpl w:val="52182B59"/>
    <w:lvl w:ilvl="0">
      <w:start w:val="1"/>
      <w:numFmt w:val="upperRoman"/>
      <w:lvlText w:val="%1."/>
      <w:lvlJc w:val="left"/>
      <w:pPr>
        <w:tabs>
          <w:tab w:val="left" w:pos="1287"/>
        </w:tabs>
        <w:ind w:left="1287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left" w:pos="1647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left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left" w:pos="3087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left" w:pos="3807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left" w:pos="452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left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left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left" w:pos="6687"/>
        </w:tabs>
        <w:ind w:left="6687" w:hanging="180"/>
      </w:pPr>
    </w:lvl>
  </w:abstractNum>
  <w:abstractNum w:abstractNumId="141" w15:restartNumberingAfterBreak="0">
    <w:nsid w:val="5219473F"/>
    <w:multiLevelType w:val="multilevel"/>
    <w:tmpl w:val="5219473F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42" w15:restartNumberingAfterBreak="0">
    <w:nsid w:val="52426E62"/>
    <w:multiLevelType w:val="multilevel"/>
    <w:tmpl w:val="52426E62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43" w15:restartNumberingAfterBreak="0">
    <w:nsid w:val="532C16FF"/>
    <w:multiLevelType w:val="hybridMultilevel"/>
    <w:tmpl w:val="D8CED4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538F6E2C"/>
    <w:multiLevelType w:val="multilevel"/>
    <w:tmpl w:val="538F6E2C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45" w15:restartNumberingAfterBreak="0">
    <w:nsid w:val="53B5171C"/>
    <w:multiLevelType w:val="hybridMultilevel"/>
    <w:tmpl w:val="7346B492"/>
    <w:lvl w:ilvl="0" w:tplc="04090011">
      <w:start w:val="1"/>
      <w:numFmt w:val="decimal"/>
      <w:lvlText w:val="%1)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6" w15:restartNumberingAfterBreak="0">
    <w:nsid w:val="53E42938"/>
    <w:multiLevelType w:val="multilevel"/>
    <w:tmpl w:val="F4E8F01C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47" w15:restartNumberingAfterBreak="0">
    <w:nsid w:val="54E11192"/>
    <w:multiLevelType w:val="hybridMultilevel"/>
    <w:tmpl w:val="C664677E"/>
    <w:lvl w:ilvl="0" w:tplc="1806583F">
      <w:start w:val="5"/>
      <w:numFmt w:val="bullet"/>
      <w:lvlText w:val="-"/>
      <w:lvlJc w:val="left"/>
      <w:pPr>
        <w:ind w:left="1152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48" w15:restartNumberingAfterBreak="0">
    <w:nsid w:val="5670442F"/>
    <w:multiLevelType w:val="hybridMultilevel"/>
    <w:tmpl w:val="2B7CA7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571037F9"/>
    <w:multiLevelType w:val="hybridMultilevel"/>
    <w:tmpl w:val="1778B6F0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57CB542D"/>
    <w:multiLevelType w:val="hybridMultilevel"/>
    <w:tmpl w:val="18DE42DE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58CE1701"/>
    <w:multiLevelType w:val="multilevel"/>
    <w:tmpl w:val="58CE1701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2" w15:restartNumberingAfterBreak="0">
    <w:nsid w:val="593468D0"/>
    <w:multiLevelType w:val="hybridMultilevel"/>
    <w:tmpl w:val="6952F484"/>
    <w:lvl w:ilvl="0" w:tplc="1806583F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59402366"/>
    <w:multiLevelType w:val="multilevel"/>
    <w:tmpl w:val="59402366"/>
    <w:lvl w:ilvl="0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54" w15:restartNumberingAfterBreak="0">
    <w:nsid w:val="5A1E0067"/>
    <w:multiLevelType w:val="hybridMultilevel"/>
    <w:tmpl w:val="497448F2"/>
    <w:lvl w:ilvl="0" w:tplc="1806583F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5A5B24C5"/>
    <w:multiLevelType w:val="multilevel"/>
    <w:tmpl w:val="5A5B24C5"/>
    <w:lvl w:ilvl="0">
      <w:start w:val="1"/>
      <w:numFmt w:val="lowerLetter"/>
      <w:lvlText w:val="%1)"/>
      <w:lvlJc w:val="left"/>
      <w:pPr>
        <w:tabs>
          <w:tab w:val="left" w:pos="750"/>
        </w:tabs>
        <w:ind w:left="750" w:hanging="390"/>
      </w:pPr>
      <w:rPr>
        <w:rFonts w:hint="default"/>
      </w:rPr>
    </w:lvl>
    <w:lvl w:ilvl="1">
      <w:numFmt w:val="bullet"/>
      <w:lvlText w:val="-"/>
      <w:lvlJc w:val="left"/>
      <w:pPr>
        <w:tabs>
          <w:tab w:val="left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56" w15:restartNumberingAfterBreak="0">
    <w:nsid w:val="5AAF42F1"/>
    <w:multiLevelType w:val="multilevel"/>
    <w:tmpl w:val="5AAF42F1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0567C0E"/>
    <w:multiLevelType w:val="multilevel"/>
    <w:tmpl w:val="60567C0E"/>
    <w:lvl w:ilvl="0">
      <w:start w:val="1"/>
      <w:numFmt w:val="lowerLetter"/>
      <w:lvlText w:val="%1)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58" w15:restartNumberingAfterBreak="0">
    <w:nsid w:val="605B4A8A"/>
    <w:multiLevelType w:val="multilevel"/>
    <w:tmpl w:val="605B4A8A"/>
    <w:lvl w:ilvl="0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63F325DF"/>
    <w:multiLevelType w:val="multilevel"/>
    <w:tmpl w:val="63F325DF"/>
    <w:lvl w:ilvl="0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60" w15:restartNumberingAfterBreak="0">
    <w:nsid w:val="64903829"/>
    <w:multiLevelType w:val="multilevel"/>
    <w:tmpl w:val="64903829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61" w15:restartNumberingAfterBreak="0">
    <w:nsid w:val="65D14BE4"/>
    <w:multiLevelType w:val="hybridMultilevel"/>
    <w:tmpl w:val="43AC93B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65D6095E"/>
    <w:multiLevelType w:val="multilevel"/>
    <w:tmpl w:val="65D6095E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63" w15:restartNumberingAfterBreak="0">
    <w:nsid w:val="66A75AB0"/>
    <w:multiLevelType w:val="multilevel"/>
    <w:tmpl w:val="66A75AB0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64" w15:restartNumberingAfterBreak="0">
    <w:nsid w:val="678D5904"/>
    <w:multiLevelType w:val="multilevel"/>
    <w:tmpl w:val="678D5904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65" w15:restartNumberingAfterBreak="0">
    <w:nsid w:val="68903B5D"/>
    <w:multiLevelType w:val="multilevel"/>
    <w:tmpl w:val="68903B5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69EF4669"/>
    <w:multiLevelType w:val="multilevel"/>
    <w:tmpl w:val="69EF4669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67" w15:restartNumberingAfterBreak="0">
    <w:nsid w:val="6AE76966"/>
    <w:multiLevelType w:val="hybridMultilevel"/>
    <w:tmpl w:val="5DD089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6B1A014E"/>
    <w:multiLevelType w:val="multilevel"/>
    <w:tmpl w:val="6B1A014E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69" w15:restartNumberingAfterBreak="0">
    <w:nsid w:val="6D0D58D3"/>
    <w:multiLevelType w:val="hybridMultilevel"/>
    <w:tmpl w:val="BEA67C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6D1F0AC8"/>
    <w:multiLevelType w:val="multilevel"/>
    <w:tmpl w:val="6D1F0AC8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1" w15:restartNumberingAfterBreak="0">
    <w:nsid w:val="6D9701F5"/>
    <w:multiLevelType w:val="multilevel"/>
    <w:tmpl w:val="6D9701F5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2" w15:restartNumberingAfterBreak="0">
    <w:nsid w:val="6DF06EDB"/>
    <w:multiLevelType w:val="multilevel"/>
    <w:tmpl w:val="6DF06EDB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3" w15:restartNumberingAfterBreak="0">
    <w:nsid w:val="6E41050D"/>
    <w:multiLevelType w:val="multilevel"/>
    <w:tmpl w:val="6E41050D"/>
    <w:lvl w:ilvl="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4" w15:restartNumberingAfterBreak="0">
    <w:nsid w:val="704E278B"/>
    <w:multiLevelType w:val="multilevel"/>
    <w:tmpl w:val="704E278B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5" w15:restartNumberingAfterBreak="0">
    <w:nsid w:val="707220ED"/>
    <w:multiLevelType w:val="multilevel"/>
    <w:tmpl w:val="707220ED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6" w15:restartNumberingAfterBreak="0">
    <w:nsid w:val="708037D9"/>
    <w:multiLevelType w:val="multilevel"/>
    <w:tmpl w:val="708037D9"/>
    <w:lvl w:ilvl="0">
      <w:start w:val="1"/>
      <w:numFmt w:val="lowerLetter"/>
      <w:lvlText w:val="%1)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70827F7E"/>
    <w:multiLevelType w:val="multilevel"/>
    <w:tmpl w:val="70827F7E"/>
    <w:lvl w:ilvl="0">
      <w:start w:val="3"/>
      <w:numFmt w:val="upperLetter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78" w15:restartNumberingAfterBreak="0">
    <w:nsid w:val="71243C0E"/>
    <w:multiLevelType w:val="hybridMultilevel"/>
    <w:tmpl w:val="32E24E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71A512C9"/>
    <w:multiLevelType w:val="hybridMultilevel"/>
    <w:tmpl w:val="5F3AAA50"/>
    <w:lvl w:ilvl="0" w:tplc="1806583F">
      <w:start w:val="5"/>
      <w:numFmt w:val="bullet"/>
      <w:lvlText w:val="-"/>
      <w:lvlJc w:val="left"/>
      <w:pPr>
        <w:ind w:left="1004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0" w15:restartNumberingAfterBreak="0">
    <w:nsid w:val="71E8150C"/>
    <w:multiLevelType w:val="hybridMultilevel"/>
    <w:tmpl w:val="5BDA0D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72476804"/>
    <w:multiLevelType w:val="multilevel"/>
    <w:tmpl w:val="72476804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82" w15:restartNumberingAfterBreak="0">
    <w:nsid w:val="740E063C"/>
    <w:multiLevelType w:val="multilevel"/>
    <w:tmpl w:val="740E063C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83" w15:restartNumberingAfterBreak="0">
    <w:nsid w:val="7415210F"/>
    <w:multiLevelType w:val="hybridMultilevel"/>
    <w:tmpl w:val="041052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7441354A"/>
    <w:multiLevelType w:val="hybridMultilevel"/>
    <w:tmpl w:val="324299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750A62FF"/>
    <w:multiLevelType w:val="hybridMultilevel"/>
    <w:tmpl w:val="2988C8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767B3022"/>
    <w:multiLevelType w:val="multilevel"/>
    <w:tmpl w:val="767B3022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87" w15:restartNumberingAfterBreak="0">
    <w:nsid w:val="769172DD"/>
    <w:multiLevelType w:val="multilevel"/>
    <w:tmpl w:val="769172DD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88" w15:restartNumberingAfterBreak="0">
    <w:nsid w:val="7693247C"/>
    <w:multiLevelType w:val="multilevel"/>
    <w:tmpl w:val="7693247C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89" w15:restartNumberingAfterBreak="0">
    <w:nsid w:val="770F5DEA"/>
    <w:multiLevelType w:val="multilevel"/>
    <w:tmpl w:val="770F5DE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781478C7"/>
    <w:multiLevelType w:val="multilevel"/>
    <w:tmpl w:val="781478C7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91" w15:restartNumberingAfterBreak="0">
    <w:nsid w:val="785D5416"/>
    <w:multiLevelType w:val="multilevel"/>
    <w:tmpl w:val="785D5416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92" w15:restartNumberingAfterBreak="0">
    <w:nsid w:val="7B054025"/>
    <w:multiLevelType w:val="multilevel"/>
    <w:tmpl w:val="FD30A2EA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7B843A0C"/>
    <w:multiLevelType w:val="multilevel"/>
    <w:tmpl w:val="7B843A0C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94" w15:restartNumberingAfterBreak="0">
    <w:nsid w:val="7BC76559"/>
    <w:multiLevelType w:val="hybridMultilevel"/>
    <w:tmpl w:val="B5A4F9B6"/>
    <w:lvl w:ilvl="0" w:tplc="1806583F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7D626DA7"/>
    <w:multiLevelType w:val="hybridMultilevel"/>
    <w:tmpl w:val="F60831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7DFB5BD4"/>
    <w:multiLevelType w:val="multilevel"/>
    <w:tmpl w:val="7DFB5BD4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97" w15:restartNumberingAfterBreak="0">
    <w:nsid w:val="7E5B412C"/>
    <w:multiLevelType w:val="multilevel"/>
    <w:tmpl w:val="7E5B412C"/>
    <w:lvl w:ilvl="0">
      <w:start w:val="1"/>
      <w:numFmt w:val="bullet"/>
      <w:lvlText w:val=""/>
      <w:lvlJc w:val="left"/>
      <w:pPr>
        <w:tabs>
          <w:tab w:val="left" w:pos="1425"/>
        </w:tabs>
        <w:ind w:left="142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2145"/>
        </w:tabs>
        <w:ind w:left="21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865"/>
        </w:tabs>
        <w:ind w:left="28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585"/>
        </w:tabs>
        <w:ind w:left="35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05"/>
        </w:tabs>
        <w:ind w:left="43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5025"/>
        </w:tabs>
        <w:ind w:left="50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45"/>
        </w:tabs>
        <w:ind w:left="57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65"/>
        </w:tabs>
        <w:ind w:left="64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7185"/>
        </w:tabs>
        <w:ind w:left="7185" w:hanging="360"/>
      </w:pPr>
      <w:rPr>
        <w:rFonts w:ascii="Wingdings" w:hAnsi="Wingdings" w:hint="default"/>
      </w:rPr>
    </w:lvl>
  </w:abstractNum>
  <w:abstractNum w:abstractNumId="198" w15:restartNumberingAfterBreak="0">
    <w:nsid w:val="7F0C3FCC"/>
    <w:multiLevelType w:val="hybridMultilevel"/>
    <w:tmpl w:val="5E0A35A6"/>
    <w:lvl w:ilvl="0" w:tplc="1806583F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7FFC3621"/>
    <w:multiLevelType w:val="multilevel"/>
    <w:tmpl w:val="7FFC3621"/>
    <w:lvl w:ilvl="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0"/>
  </w:num>
  <w:num w:numId="2">
    <w:abstractNumId w:val="3"/>
  </w:num>
  <w:num w:numId="3">
    <w:abstractNumId w:val="6"/>
  </w:num>
  <w:num w:numId="4">
    <w:abstractNumId w:val="7"/>
  </w:num>
  <w:num w:numId="5">
    <w:abstractNumId w:val="5"/>
  </w:num>
  <w:num w:numId="6">
    <w:abstractNumId w:val="8"/>
  </w:num>
  <w:num w:numId="7">
    <w:abstractNumId w:val="2"/>
  </w:num>
  <w:num w:numId="8">
    <w:abstractNumId w:val="0"/>
  </w:num>
  <w:num w:numId="9">
    <w:abstractNumId w:val="1"/>
  </w:num>
  <w:num w:numId="10">
    <w:abstractNumId w:val="9"/>
  </w:num>
  <w:num w:numId="11">
    <w:abstractNumId w:val="4"/>
  </w:num>
  <w:num w:numId="12">
    <w:abstractNumId w:val="120"/>
  </w:num>
  <w:num w:numId="13">
    <w:abstractNumId w:val="30"/>
  </w:num>
  <w:num w:numId="14">
    <w:abstractNumId w:val="57"/>
  </w:num>
  <w:num w:numId="15">
    <w:abstractNumId w:val="190"/>
  </w:num>
  <w:num w:numId="16">
    <w:abstractNumId w:val="142"/>
  </w:num>
  <w:num w:numId="17">
    <w:abstractNumId w:val="21"/>
  </w:num>
  <w:num w:numId="18">
    <w:abstractNumId w:val="139"/>
  </w:num>
  <w:num w:numId="19">
    <w:abstractNumId w:val="14"/>
  </w:num>
  <w:num w:numId="20">
    <w:abstractNumId w:val="181"/>
  </w:num>
  <w:num w:numId="21">
    <w:abstractNumId w:val="33"/>
  </w:num>
  <w:num w:numId="22">
    <w:abstractNumId w:val="101"/>
  </w:num>
  <w:num w:numId="23">
    <w:abstractNumId w:val="35"/>
  </w:num>
  <w:num w:numId="24">
    <w:abstractNumId w:val="163"/>
  </w:num>
  <w:num w:numId="25">
    <w:abstractNumId w:val="106"/>
  </w:num>
  <w:num w:numId="26">
    <w:abstractNumId w:val="39"/>
  </w:num>
  <w:num w:numId="27">
    <w:abstractNumId w:val="133"/>
  </w:num>
  <w:num w:numId="28">
    <w:abstractNumId w:val="187"/>
  </w:num>
  <w:num w:numId="29">
    <w:abstractNumId w:val="191"/>
  </w:num>
  <w:num w:numId="30">
    <w:abstractNumId w:val="43"/>
  </w:num>
  <w:num w:numId="31">
    <w:abstractNumId w:val="157"/>
  </w:num>
  <w:num w:numId="32">
    <w:abstractNumId w:val="71"/>
  </w:num>
  <w:num w:numId="33">
    <w:abstractNumId w:val="51"/>
  </w:num>
  <w:num w:numId="34">
    <w:abstractNumId w:val="72"/>
  </w:num>
  <w:num w:numId="35">
    <w:abstractNumId w:val="162"/>
  </w:num>
  <w:num w:numId="36">
    <w:abstractNumId w:val="172"/>
  </w:num>
  <w:num w:numId="37">
    <w:abstractNumId w:val="174"/>
  </w:num>
  <w:num w:numId="38">
    <w:abstractNumId w:val="48"/>
  </w:num>
  <w:num w:numId="39">
    <w:abstractNumId w:val="121"/>
  </w:num>
  <w:num w:numId="40">
    <w:abstractNumId w:val="105"/>
  </w:num>
  <w:num w:numId="41">
    <w:abstractNumId w:val="78"/>
  </w:num>
  <w:num w:numId="42">
    <w:abstractNumId w:val="65"/>
  </w:num>
  <w:num w:numId="43">
    <w:abstractNumId w:val="144"/>
  </w:num>
  <w:num w:numId="44">
    <w:abstractNumId w:val="74"/>
  </w:num>
  <w:num w:numId="45">
    <w:abstractNumId w:val="117"/>
  </w:num>
  <w:num w:numId="46">
    <w:abstractNumId w:val="176"/>
  </w:num>
  <w:num w:numId="47">
    <w:abstractNumId w:val="160"/>
  </w:num>
  <w:num w:numId="48">
    <w:abstractNumId w:val="22"/>
  </w:num>
  <w:num w:numId="49">
    <w:abstractNumId w:val="125"/>
  </w:num>
  <w:num w:numId="50">
    <w:abstractNumId w:val="24"/>
  </w:num>
  <w:num w:numId="51">
    <w:abstractNumId w:val="170"/>
  </w:num>
  <w:num w:numId="52">
    <w:abstractNumId w:val="122"/>
  </w:num>
  <w:num w:numId="53">
    <w:abstractNumId w:val="49"/>
  </w:num>
  <w:num w:numId="54">
    <w:abstractNumId w:val="58"/>
  </w:num>
  <w:num w:numId="55">
    <w:abstractNumId w:val="46"/>
  </w:num>
  <w:num w:numId="56">
    <w:abstractNumId w:val="83"/>
  </w:num>
  <w:num w:numId="57">
    <w:abstractNumId w:val="116"/>
  </w:num>
  <w:num w:numId="58">
    <w:abstractNumId w:val="193"/>
  </w:num>
  <w:num w:numId="59">
    <w:abstractNumId w:val="146"/>
  </w:num>
  <w:num w:numId="60">
    <w:abstractNumId w:val="108"/>
  </w:num>
  <w:num w:numId="61">
    <w:abstractNumId w:val="166"/>
  </w:num>
  <w:num w:numId="62">
    <w:abstractNumId w:val="123"/>
  </w:num>
  <w:num w:numId="63">
    <w:abstractNumId w:val="18"/>
  </w:num>
  <w:num w:numId="64">
    <w:abstractNumId w:val="93"/>
  </w:num>
  <w:num w:numId="65">
    <w:abstractNumId w:val="171"/>
  </w:num>
  <w:num w:numId="66">
    <w:abstractNumId w:val="141"/>
  </w:num>
  <w:num w:numId="67">
    <w:abstractNumId w:val="103"/>
  </w:num>
  <w:num w:numId="68">
    <w:abstractNumId w:val="110"/>
  </w:num>
  <w:num w:numId="69">
    <w:abstractNumId w:val="175"/>
  </w:num>
  <w:num w:numId="70">
    <w:abstractNumId w:val="91"/>
  </w:num>
  <w:num w:numId="71">
    <w:abstractNumId w:val="126"/>
  </w:num>
  <w:num w:numId="72">
    <w:abstractNumId w:val="155"/>
  </w:num>
  <w:num w:numId="73">
    <w:abstractNumId w:val="140"/>
  </w:num>
  <w:num w:numId="74">
    <w:abstractNumId w:val="132"/>
  </w:num>
  <w:num w:numId="75">
    <w:abstractNumId w:val="165"/>
  </w:num>
  <w:num w:numId="76">
    <w:abstractNumId w:val="60"/>
  </w:num>
  <w:num w:numId="77">
    <w:abstractNumId w:val="135"/>
  </w:num>
  <w:num w:numId="78">
    <w:abstractNumId w:val="173"/>
  </w:num>
  <w:num w:numId="79">
    <w:abstractNumId w:val="119"/>
  </w:num>
  <w:num w:numId="80">
    <w:abstractNumId w:val="23"/>
  </w:num>
  <w:num w:numId="81">
    <w:abstractNumId w:val="177"/>
  </w:num>
  <w:num w:numId="82">
    <w:abstractNumId w:val="12"/>
  </w:num>
  <w:num w:numId="83">
    <w:abstractNumId w:val="189"/>
  </w:num>
  <w:num w:numId="84">
    <w:abstractNumId w:val="47"/>
  </w:num>
  <w:num w:numId="85">
    <w:abstractNumId w:val="29"/>
  </w:num>
  <w:num w:numId="86">
    <w:abstractNumId w:val="197"/>
  </w:num>
  <w:num w:numId="87">
    <w:abstractNumId w:val="64"/>
  </w:num>
  <w:num w:numId="88">
    <w:abstractNumId w:val="81"/>
  </w:num>
  <w:num w:numId="89">
    <w:abstractNumId w:val="96"/>
  </w:num>
  <w:num w:numId="90">
    <w:abstractNumId w:val="28"/>
  </w:num>
  <w:num w:numId="91">
    <w:abstractNumId w:val="159"/>
  </w:num>
  <w:num w:numId="92">
    <w:abstractNumId w:val="45"/>
  </w:num>
  <w:num w:numId="93">
    <w:abstractNumId w:val="87"/>
  </w:num>
  <w:num w:numId="94">
    <w:abstractNumId w:val="55"/>
  </w:num>
  <w:num w:numId="95">
    <w:abstractNumId w:val="156"/>
  </w:num>
  <w:num w:numId="96">
    <w:abstractNumId w:val="128"/>
  </w:num>
  <w:num w:numId="97">
    <w:abstractNumId w:val="38"/>
  </w:num>
  <w:num w:numId="98">
    <w:abstractNumId w:val="80"/>
  </w:num>
  <w:num w:numId="99">
    <w:abstractNumId w:val="68"/>
  </w:num>
  <w:num w:numId="100">
    <w:abstractNumId w:val="85"/>
  </w:num>
  <w:num w:numId="101">
    <w:abstractNumId w:val="84"/>
  </w:num>
  <w:num w:numId="102">
    <w:abstractNumId w:val="164"/>
  </w:num>
  <w:num w:numId="103">
    <w:abstractNumId w:val="41"/>
  </w:num>
  <w:num w:numId="104">
    <w:abstractNumId w:val="66"/>
  </w:num>
  <w:num w:numId="105">
    <w:abstractNumId w:val="158"/>
  </w:num>
  <w:num w:numId="106">
    <w:abstractNumId w:val="19"/>
  </w:num>
  <w:num w:numId="107">
    <w:abstractNumId w:val="118"/>
  </w:num>
  <w:num w:numId="108">
    <w:abstractNumId w:val="168"/>
  </w:num>
  <w:num w:numId="109">
    <w:abstractNumId w:val="52"/>
  </w:num>
  <w:num w:numId="110">
    <w:abstractNumId w:val="182"/>
  </w:num>
  <w:num w:numId="111">
    <w:abstractNumId w:val="186"/>
  </w:num>
  <w:num w:numId="112">
    <w:abstractNumId w:val="86"/>
  </w:num>
  <w:num w:numId="113">
    <w:abstractNumId w:val="153"/>
  </w:num>
  <w:num w:numId="114">
    <w:abstractNumId w:val="42"/>
  </w:num>
  <w:num w:numId="115">
    <w:abstractNumId w:val="76"/>
  </w:num>
  <w:num w:numId="116">
    <w:abstractNumId w:val="61"/>
  </w:num>
  <w:num w:numId="117">
    <w:abstractNumId w:val="199"/>
  </w:num>
  <w:num w:numId="118">
    <w:abstractNumId w:val="188"/>
  </w:num>
  <w:num w:numId="119">
    <w:abstractNumId w:val="196"/>
  </w:num>
  <w:num w:numId="120">
    <w:abstractNumId w:val="77"/>
  </w:num>
  <w:num w:numId="121">
    <w:abstractNumId w:val="94"/>
  </w:num>
  <w:num w:numId="122">
    <w:abstractNumId w:val="90"/>
  </w:num>
  <w:num w:numId="123">
    <w:abstractNumId w:val="151"/>
  </w:num>
  <w:num w:numId="124">
    <w:abstractNumId w:val="17"/>
  </w:num>
  <w:num w:numId="125">
    <w:abstractNumId w:val="20"/>
  </w:num>
  <w:num w:numId="126">
    <w:abstractNumId w:val="34"/>
  </w:num>
  <w:num w:numId="127">
    <w:abstractNumId w:val="88"/>
  </w:num>
  <w:num w:numId="128">
    <w:abstractNumId w:val="136"/>
  </w:num>
  <w:num w:numId="129">
    <w:abstractNumId w:val="70"/>
  </w:num>
  <w:num w:numId="130">
    <w:abstractNumId w:val="111"/>
  </w:num>
  <w:num w:numId="131">
    <w:abstractNumId w:val="10"/>
  </w:num>
  <w:num w:numId="132">
    <w:abstractNumId w:val="98"/>
  </w:num>
  <w:num w:numId="133">
    <w:abstractNumId w:val="11"/>
  </w:num>
  <w:num w:numId="134">
    <w:abstractNumId w:val="130"/>
  </w:num>
  <w:num w:numId="135">
    <w:abstractNumId w:val="104"/>
  </w:num>
  <w:num w:numId="136">
    <w:abstractNumId w:val="25"/>
  </w:num>
  <w:num w:numId="137">
    <w:abstractNumId w:val="50"/>
  </w:num>
  <w:num w:numId="138">
    <w:abstractNumId w:val="192"/>
  </w:num>
  <w:num w:numId="139">
    <w:abstractNumId w:val="82"/>
  </w:num>
  <w:num w:numId="140">
    <w:abstractNumId w:val="13"/>
  </w:num>
  <w:num w:numId="141">
    <w:abstractNumId w:val="147"/>
  </w:num>
  <w:num w:numId="142">
    <w:abstractNumId w:val="138"/>
  </w:num>
  <w:num w:numId="143">
    <w:abstractNumId w:val="69"/>
  </w:num>
  <w:num w:numId="144">
    <w:abstractNumId w:val="154"/>
  </w:num>
  <w:num w:numId="145">
    <w:abstractNumId w:val="37"/>
  </w:num>
  <w:num w:numId="146">
    <w:abstractNumId w:val="195"/>
  </w:num>
  <w:num w:numId="147">
    <w:abstractNumId w:val="79"/>
  </w:num>
  <w:num w:numId="148">
    <w:abstractNumId w:val="183"/>
  </w:num>
  <w:num w:numId="149">
    <w:abstractNumId w:val="114"/>
  </w:num>
  <w:num w:numId="150">
    <w:abstractNumId w:val="89"/>
  </w:num>
  <w:num w:numId="151">
    <w:abstractNumId w:val="169"/>
  </w:num>
  <w:num w:numId="152">
    <w:abstractNumId w:val="67"/>
  </w:num>
  <w:num w:numId="153">
    <w:abstractNumId w:val="198"/>
  </w:num>
  <w:num w:numId="154">
    <w:abstractNumId w:val="185"/>
  </w:num>
  <w:num w:numId="155">
    <w:abstractNumId w:val="115"/>
  </w:num>
  <w:num w:numId="156">
    <w:abstractNumId w:val="124"/>
  </w:num>
  <w:num w:numId="157">
    <w:abstractNumId w:val="145"/>
  </w:num>
  <w:num w:numId="158">
    <w:abstractNumId w:val="178"/>
  </w:num>
  <w:num w:numId="159">
    <w:abstractNumId w:val="99"/>
  </w:num>
  <w:num w:numId="160">
    <w:abstractNumId w:val="167"/>
  </w:num>
  <w:num w:numId="161">
    <w:abstractNumId w:val="53"/>
  </w:num>
  <w:num w:numId="162">
    <w:abstractNumId w:val="75"/>
  </w:num>
  <w:num w:numId="163">
    <w:abstractNumId w:val="109"/>
  </w:num>
  <w:num w:numId="164">
    <w:abstractNumId w:val="54"/>
  </w:num>
  <w:num w:numId="165">
    <w:abstractNumId w:val="31"/>
  </w:num>
  <w:num w:numId="166">
    <w:abstractNumId w:val="180"/>
  </w:num>
  <w:num w:numId="167">
    <w:abstractNumId w:val="100"/>
  </w:num>
  <w:num w:numId="168">
    <w:abstractNumId w:val="36"/>
  </w:num>
  <w:num w:numId="169">
    <w:abstractNumId w:val="179"/>
  </w:num>
  <w:num w:numId="170">
    <w:abstractNumId w:val="113"/>
  </w:num>
  <w:num w:numId="171">
    <w:abstractNumId w:val="149"/>
  </w:num>
  <w:num w:numId="172">
    <w:abstractNumId w:val="150"/>
  </w:num>
  <w:num w:numId="173">
    <w:abstractNumId w:val="194"/>
  </w:num>
  <w:num w:numId="174">
    <w:abstractNumId w:val="44"/>
  </w:num>
  <w:num w:numId="175">
    <w:abstractNumId w:val="56"/>
  </w:num>
  <w:num w:numId="176">
    <w:abstractNumId w:val="27"/>
  </w:num>
  <w:num w:numId="177">
    <w:abstractNumId w:val="129"/>
  </w:num>
  <w:num w:numId="178">
    <w:abstractNumId w:val="127"/>
  </w:num>
  <w:num w:numId="179">
    <w:abstractNumId w:val="161"/>
  </w:num>
  <w:num w:numId="180">
    <w:abstractNumId w:val="97"/>
  </w:num>
  <w:num w:numId="181">
    <w:abstractNumId w:val="143"/>
  </w:num>
  <w:num w:numId="182">
    <w:abstractNumId w:val="184"/>
  </w:num>
  <w:num w:numId="183">
    <w:abstractNumId w:val="32"/>
  </w:num>
  <w:num w:numId="184">
    <w:abstractNumId w:val="63"/>
  </w:num>
  <w:num w:numId="185">
    <w:abstractNumId w:val="15"/>
  </w:num>
  <w:num w:numId="186">
    <w:abstractNumId w:val="148"/>
  </w:num>
  <w:num w:numId="187">
    <w:abstractNumId w:val="62"/>
  </w:num>
  <w:num w:numId="188">
    <w:abstractNumId w:val="16"/>
  </w:num>
  <w:num w:numId="189">
    <w:abstractNumId w:val="73"/>
  </w:num>
  <w:num w:numId="190">
    <w:abstractNumId w:val="92"/>
  </w:num>
  <w:num w:numId="191">
    <w:abstractNumId w:val="152"/>
  </w:num>
  <w:num w:numId="192">
    <w:abstractNumId w:val="107"/>
  </w:num>
  <w:num w:numId="193">
    <w:abstractNumId w:val="131"/>
  </w:num>
  <w:num w:numId="194">
    <w:abstractNumId w:val="95"/>
  </w:num>
  <w:num w:numId="195">
    <w:abstractNumId w:val="59"/>
  </w:num>
  <w:num w:numId="196">
    <w:abstractNumId w:val="134"/>
  </w:num>
  <w:num w:numId="197">
    <w:abstractNumId w:val="26"/>
  </w:num>
  <w:num w:numId="198">
    <w:abstractNumId w:val="112"/>
  </w:num>
  <w:num w:numId="199">
    <w:abstractNumId w:val="137"/>
  </w:num>
  <w:num w:numId="200">
    <w:abstractNumId w:val="102"/>
  </w:num>
  <w:numIdMacAtCleanup w:val="19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268"/>
    <w:rsid w:val="00024D86"/>
    <w:rsid w:val="00032643"/>
    <w:rsid w:val="000339C3"/>
    <w:rsid w:val="0004246D"/>
    <w:rsid w:val="00051335"/>
    <w:rsid w:val="000536E2"/>
    <w:rsid w:val="000547BA"/>
    <w:rsid w:val="000602CB"/>
    <w:rsid w:val="000924F7"/>
    <w:rsid w:val="000A00AE"/>
    <w:rsid w:val="000A5FD1"/>
    <w:rsid w:val="000C4410"/>
    <w:rsid w:val="000C63B5"/>
    <w:rsid w:val="000D7117"/>
    <w:rsid w:val="000F0D31"/>
    <w:rsid w:val="00103BF5"/>
    <w:rsid w:val="00122807"/>
    <w:rsid w:val="00143FCF"/>
    <w:rsid w:val="00153618"/>
    <w:rsid w:val="001551D0"/>
    <w:rsid w:val="00155B1C"/>
    <w:rsid w:val="00160C32"/>
    <w:rsid w:val="001871C6"/>
    <w:rsid w:val="001D2F90"/>
    <w:rsid w:val="001E2F72"/>
    <w:rsid w:val="001E49A5"/>
    <w:rsid w:val="00206447"/>
    <w:rsid w:val="002146EF"/>
    <w:rsid w:val="00214E45"/>
    <w:rsid w:val="00217B05"/>
    <w:rsid w:val="00225D79"/>
    <w:rsid w:val="002263DD"/>
    <w:rsid w:val="00237268"/>
    <w:rsid w:val="002444FA"/>
    <w:rsid w:val="0026354B"/>
    <w:rsid w:val="00264D60"/>
    <w:rsid w:val="002B5C41"/>
    <w:rsid w:val="002C6E5B"/>
    <w:rsid w:val="002E1A7D"/>
    <w:rsid w:val="002E750A"/>
    <w:rsid w:val="002F7C25"/>
    <w:rsid w:val="00302B61"/>
    <w:rsid w:val="00311A76"/>
    <w:rsid w:val="00337245"/>
    <w:rsid w:val="003925E9"/>
    <w:rsid w:val="00394D42"/>
    <w:rsid w:val="003B4F00"/>
    <w:rsid w:val="003B7D4E"/>
    <w:rsid w:val="00415691"/>
    <w:rsid w:val="00433C89"/>
    <w:rsid w:val="00461230"/>
    <w:rsid w:val="004A1BDE"/>
    <w:rsid w:val="004B5C5D"/>
    <w:rsid w:val="004C048D"/>
    <w:rsid w:val="004C3813"/>
    <w:rsid w:val="004E50CD"/>
    <w:rsid w:val="004E6117"/>
    <w:rsid w:val="004F489A"/>
    <w:rsid w:val="004F7244"/>
    <w:rsid w:val="005243D7"/>
    <w:rsid w:val="00525AF0"/>
    <w:rsid w:val="00533C81"/>
    <w:rsid w:val="00555A24"/>
    <w:rsid w:val="00555BA8"/>
    <w:rsid w:val="0059475A"/>
    <w:rsid w:val="005959A8"/>
    <w:rsid w:val="005A7443"/>
    <w:rsid w:val="005B7D71"/>
    <w:rsid w:val="005D2BEB"/>
    <w:rsid w:val="005F024A"/>
    <w:rsid w:val="005F53C1"/>
    <w:rsid w:val="00602A7D"/>
    <w:rsid w:val="00605197"/>
    <w:rsid w:val="0060591F"/>
    <w:rsid w:val="00633FAA"/>
    <w:rsid w:val="00650B59"/>
    <w:rsid w:val="00676882"/>
    <w:rsid w:val="0068764E"/>
    <w:rsid w:val="00690992"/>
    <w:rsid w:val="00691CEB"/>
    <w:rsid w:val="00693789"/>
    <w:rsid w:val="00696642"/>
    <w:rsid w:val="006B46BE"/>
    <w:rsid w:val="006E4F67"/>
    <w:rsid w:val="006E79A6"/>
    <w:rsid w:val="006F1B5F"/>
    <w:rsid w:val="007039DD"/>
    <w:rsid w:val="00726A40"/>
    <w:rsid w:val="007551C1"/>
    <w:rsid w:val="0076284E"/>
    <w:rsid w:val="00773A7A"/>
    <w:rsid w:val="00784C07"/>
    <w:rsid w:val="00790885"/>
    <w:rsid w:val="007A099D"/>
    <w:rsid w:val="007E0C36"/>
    <w:rsid w:val="007E2E93"/>
    <w:rsid w:val="00833F52"/>
    <w:rsid w:val="00841539"/>
    <w:rsid w:val="0087168F"/>
    <w:rsid w:val="00882AA5"/>
    <w:rsid w:val="00896D4C"/>
    <w:rsid w:val="008A0D20"/>
    <w:rsid w:val="008A1504"/>
    <w:rsid w:val="008B0986"/>
    <w:rsid w:val="008C7A69"/>
    <w:rsid w:val="008D0BFF"/>
    <w:rsid w:val="008D1D25"/>
    <w:rsid w:val="008D2F43"/>
    <w:rsid w:val="00907D1E"/>
    <w:rsid w:val="00937662"/>
    <w:rsid w:val="009467F7"/>
    <w:rsid w:val="00947211"/>
    <w:rsid w:val="00972420"/>
    <w:rsid w:val="009815DB"/>
    <w:rsid w:val="00984A08"/>
    <w:rsid w:val="00992733"/>
    <w:rsid w:val="009C000A"/>
    <w:rsid w:val="009C529E"/>
    <w:rsid w:val="00A03126"/>
    <w:rsid w:val="00A259EE"/>
    <w:rsid w:val="00A53AA3"/>
    <w:rsid w:val="00AA459F"/>
    <w:rsid w:val="00AA6F5C"/>
    <w:rsid w:val="00AB1AA2"/>
    <w:rsid w:val="00AB6A37"/>
    <w:rsid w:val="00AC1DDF"/>
    <w:rsid w:val="00AF58D5"/>
    <w:rsid w:val="00B21516"/>
    <w:rsid w:val="00B24BF2"/>
    <w:rsid w:val="00B436FE"/>
    <w:rsid w:val="00B60D43"/>
    <w:rsid w:val="00B81FFF"/>
    <w:rsid w:val="00B82DD7"/>
    <w:rsid w:val="00B95D46"/>
    <w:rsid w:val="00BA621C"/>
    <w:rsid w:val="00BB3BDA"/>
    <w:rsid w:val="00BB6F2C"/>
    <w:rsid w:val="00BC34EA"/>
    <w:rsid w:val="00BE2E24"/>
    <w:rsid w:val="00C0016F"/>
    <w:rsid w:val="00C05D2B"/>
    <w:rsid w:val="00C1222D"/>
    <w:rsid w:val="00C46157"/>
    <w:rsid w:val="00C51173"/>
    <w:rsid w:val="00C5559F"/>
    <w:rsid w:val="00C74B38"/>
    <w:rsid w:val="00C81944"/>
    <w:rsid w:val="00C91455"/>
    <w:rsid w:val="00C94720"/>
    <w:rsid w:val="00C978F3"/>
    <w:rsid w:val="00CA6A6A"/>
    <w:rsid w:val="00CB62C2"/>
    <w:rsid w:val="00CE0F86"/>
    <w:rsid w:val="00D439E1"/>
    <w:rsid w:val="00D469FE"/>
    <w:rsid w:val="00D53F36"/>
    <w:rsid w:val="00D6252C"/>
    <w:rsid w:val="00D910FC"/>
    <w:rsid w:val="00D93DC2"/>
    <w:rsid w:val="00D94616"/>
    <w:rsid w:val="00DC6404"/>
    <w:rsid w:val="00DE78E5"/>
    <w:rsid w:val="00E23D5A"/>
    <w:rsid w:val="00E5124B"/>
    <w:rsid w:val="00E62F00"/>
    <w:rsid w:val="00E819D3"/>
    <w:rsid w:val="00E82CFC"/>
    <w:rsid w:val="00E90288"/>
    <w:rsid w:val="00EB5EA9"/>
    <w:rsid w:val="00EF3F7E"/>
    <w:rsid w:val="00F21340"/>
    <w:rsid w:val="00F37AF2"/>
    <w:rsid w:val="00F4025B"/>
    <w:rsid w:val="00F44D21"/>
    <w:rsid w:val="00F7157D"/>
    <w:rsid w:val="00F87FAF"/>
    <w:rsid w:val="00F9005D"/>
    <w:rsid w:val="00FA573F"/>
    <w:rsid w:val="00FB09E1"/>
    <w:rsid w:val="00FE0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50A7D9"/>
  <w15:chartTrackingRefBased/>
  <w15:docId w15:val="{BC3BFFBD-4DE2-4633-A501-85B068909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 w:qFormat="1"/>
    <w:lsdException w:name="envelope return" w:semiHidden="1" w:uiPriority="0" w:unhideWhenUsed="1" w:qFormat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 w:qFormat="1"/>
    <w:lsdException w:name="table of authorities" w:semiHidden="1" w:unhideWhenUsed="1"/>
    <w:lsdException w:name="macro" w:semiHidden="1" w:uiPriority="0" w:unhideWhenUsed="1" w:qFormat="1"/>
    <w:lsdException w:name="toa heading" w:semiHidden="1" w:unhideWhenUsed="1"/>
    <w:lsdException w:name="List" w:semiHidden="1" w:uiPriority="0" w:unhideWhenUsed="1" w:qFormat="1"/>
    <w:lsdException w:name="List Bullet" w:semiHidden="1" w:uiPriority="0" w:unhideWhenUsed="1" w:qFormat="1"/>
    <w:lsdException w:name="List Number" w:semiHidden="1" w:uiPriority="0" w:unhideWhenUsed="1" w:qFormat="1"/>
    <w:lsdException w:name="List 2" w:semiHidden="1" w:uiPriority="0" w:unhideWhenUsed="1" w:qFormat="1"/>
    <w:lsdException w:name="List 3" w:semiHidden="1" w:uiPriority="0" w:unhideWhenUsed="1" w:qFormat="1"/>
    <w:lsdException w:name="List 4" w:semiHidden="1" w:uiPriority="0" w:unhideWhenUsed="1" w:qFormat="1"/>
    <w:lsdException w:name="List 5" w:semiHidden="1" w:uiPriority="0" w:unhideWhenUsed="1" w:qFormat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 w:qFormat="1"/>
    <w:lsdException w:name="List Bullet 5" w:semiHidden="1" w:uiPriority="0" w:unhideWhenUsed="1" w:qFormat="1"/>
    <w:lsdException w:name="List Number 2" w:semiHidden="1" w:uiPriority="0" w:unhideWhenUsed="1" w:qFormat="1"/>
    <w:lsdException w:name="List Number 3" w:semiHidden="1" w:uiPriority="0" w:unhideWhenUsed="1" w:qFormat="1"/>
    <w:lsdException w:name="List Number 4" w:semiHidden="1" w:uiPriority="0" w:unhideWhenUsed="1" w:qFormat="1"/>
    <w:lsdException w:name="List Number 5" w:semiHidden="1" w:uiPriority="0" w:unhideWhenUsed="1" w:qFormat="1"/>
    <w:lsdException w:name="Title" w:uiPriority="0" w:qFormat="1"/>
    <w:lsdException w:name="Closing" w:semiHidden="1" w:uiPriority="0" w:unhideWhenUsed="1" w:qFormat="1"/>
    <w:lsdException w:name="Signature" w:semiHidden="1" w:uiPriority="0" w:unhideWhenUsed="1" w:qFormat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iPriority="0" w:unhideWhenUsed="1" w:qFormat="1"/>
    <w:lsdException w:name="List Continue 2" w:semiHidden="1" w:uiPriority="0" w:unhideWhenUsed="1" w:qFormat="1"/>
    <w:lsdException w:name="List Continue 3" w:semiHidden="1" w:uiPriority="0" w:unhideWhenUsed="1" w:qFormat="1"/>
    <w:lsdException w:name="List Continue 4" w:semiHidden="1" w:uiPriority="0" w:unhideWhenUsed="1" w:qFormat="1"/>
    <w:lsdException w:name="List Continue 5" w:semiHidden="1" w:uiPriority="0" w:unhideWhenUsed="1" w:qFormat="1"/>
    <w:lsdException w:name="Message Header" w:semiHidden="1" w:uiPriority="0" w:unhideWhenUsed="1" w:qFormat="1"/>
    <w:lsdException w:name="Subtitle" w:uiPriority="0" w:qFormat="1"/>
    <w:lsdException w:name="Salutation" w:semiHidden="1" w:uiPriority="0" w:unhideWhenUsed="1" w:qFormat="1"/>
    <w:lsdException w:name="Date" w:semiHidden="1" w:uiPriority="0" w:unhideWhenUsed="1" w:qFormat="1"/>
    <w:lsdException w:name="Body Text First Indent" w:semiHidden="1" w:uiPriority="0" w:unhideWhenUsed="1" w:qFormat="1"/>
    <w:lsdException w:name="Body Text First Indent 2" w:semiHidden="1" w:uiPriority="0" w:unhideWhenUsed="1" w:qFormat="1"/>
    <w:lsdException w:name="Note Heading" w:semiHidden="1" w:uiPriority="0" w:unhideWhenUsed="1" w:qFormat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iPriority="0" w:unhideWhenUsed="1" w:qFormat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iPriority="0" w:unhideWhenUsed="1" w:qFormat="1"/>
    <w:lsdException w:name="Plain Text" w:semiHidden="1" w:unhideWhenUsed="1" w:qFormat="1"/>
    <w:lsdException w:name="E-mail Signature" w:semiHidden="1" w:uiPriority="0" w:unhideWhenUsed="1" w:qFormat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iPriority="0" w:unhideWhenUsed="1" w:qFormat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5B1C"/>
    <w:pPr>
      <w:spacing w:after="200" w:line="276" w:lineRule="auto"/>
    </w:pPr>
    <w:rPr>
      <w:rFonts w:ascii="Calibri" w:eastAsia="Calibri" w:hAnsi="Calibri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72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o-RO"/>
    </w:rPr>
  </w:style>
  <w:style w:type="paragraph" w:styleId="Heading2">
    <w:name w:val="heading 2"/>
    <w:basedOn w:val="Normal"/>
    <w:next w:val="Normal"/>
    <w:link w:val="Heading2Char"/>
    <w:unhideWhenUsed/>
    <w:qFormat/>
    <w:rsid w:val="0023726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3726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237268"/>
    <w:pPr>
      <w:keepNext/>
      <w:spacing w:after="0" w:line="240" w:lineRule="auto"/>
      <w:ind w:firstLine="720"/>
      <w:jc w:val="both"/>
      <w:outlineLvl w:val="3"/>
    </w:pPr>
    <w:rPr>
      <w:rFonts w:ascii="Times New Roman" w:eastAsia="Times New Roman" w:hAnsi="Times New Roman"/>
      <w:sz w:val="24"/>
      <w:szCs w:val="20"/>
      <w:lang w:val="en-US"/>
    </w:rPr>
  </w:style>
  <w:style w:type="paragraph" w:styleId="Heading5">
    <w:name w:val="heading 5"/>
    <w:basedOn w:val="Normal"/>
    <w:next w:val="Normal"/>
    <w:link w:val="Heading5Char"/>
    <w:qFormat/>
    <w:rsid w:val="00237268"/>
    <w:pPr>
      <w:keepNext/>
      <w:spacing w:after="0" w:line="240" w:lineRule="auto"/>
      <w:ind w:left="720"/>
      <w:jc w:val="both"/>
      <w:outlineLvl w:val="4"/>
    </w:pPr>
    <w:rPr>
      <w:rFonts w:ascii="Times New Roman" w:eastAsia="Times New Roman" w:hAnsi="Times New Roman"/>
      <w:b/>
      <w:i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237268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237268"/>
    <w:pPr>
      <w:keepNext/>
      <w:numPr>
        <w:ilvl w:val="1"/>
        <w:numId w:val="1"/>
      </w:numPr>
      <w:spacing w:after="0" w:line="240" w:lineRule="auto"/>
      <w:jc w:val="both"/>
      <w:outlineLvl w:val="6"/>
    </w:pPr>
    <w:rPr>
      <w:rFonts w:ascii="Times New Roman" w:eastAsia="Times New Roman" w:hAnsi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237268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237268"/>
    <w:pPr>
      <w:keepNext/>
      <w:autoSpaceDE w:val="0"/>
      <w:autoSpaceDN w:val="0"/>
      <w:adjustRightInd w:val="0"/>
      <w:spacing w:after="0" w:line="240" w:lineRule="auto"/>
      <w:jc w:val="center"/>
      <w:outlineLvl w:val="8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237268"/>
    <w:rPr>
      <w:rFonts w:ascii="Times New Roman" w:eastAsia="Times New Roman" w:hAnsi="Times New Roman" w:cs="Times New Roman"/>
      <w:b/>
      <w:bCs/>
      <w:kern w:val="36"/>
      <w:sz w:val="48"/>
      <w:szCs w:val="48"/>
      <w:lang w:val="ro-RO" w:eastAsia="ro-RO"/>
    </w:rPr>
  </w:style>
  <w:style w:type="character" w:customStyle="1" w:styleId="Heading2Char">
    <w:name w:val="Heading 2 Char"/>
    <w:basedOn w:val="DefaultParagraphFont"/>
    <w:link w:val="Heading2"/>
    <w:qFormat/>
    <w:rsid w:val="00237268"/>
    <w:rPr>
      <w:rFonts w:ascii="Cambria" w:eastAsia="Times New Roman" w:hAnsi="Cambria" w:cs="Times New Roman"/>
      <w:b/>
      <w:bCs/>
      <w:i/>
      <w:iCs/>
      <w:sz w:val="28"/>
      <w:szCs w:val="28"/>
      <w:lang w:val="ro-RO"/>
    </w:rPr>
  </w:style>
  <w:style w:type="character" w:customStyle="1" w:styleId="Heading3Char">
    <w:name w:val="Heading 3 Char"/>
    <w:basedOn w:val="DefaultParagraphFont"/>
    <w:link w:val="Heading3"/>
    <w:qFormat/>
    <w:rsid w:val="00237268"/>
    <w:rPr>
      <w:rFonts w:ascii="Times New Roman" w:eastAsia="Times New Roman" w:hAnsi="Times New Roman" w:cs="Times New Roman"/>
      <w:b/>
      <w:sz w:val="28"/>
      <w:szCs w:val="20"/>
      <w:lang w:val="ro-RO"/>
    </w:rPr>
  </w:style>
  <w:style w:type="character" w:customStyle="1" w:styleId="Heading4Char">
    <w:name w:val="Heading 4 Char"/>
    <w:basedOn w:val="DefaultParagraphFont"/>
    <w:link w:val="Heading4"/>
    <w:qFormat/>
    <w:rsid w:val="00237268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5Char">
    <w:name w:val="Heading 5 Char"/>
    <w:basedOn w:val="DefaultParagraphFont"/>
    <w:link w:val="Heading5"/>
    <w:qFormat/>
    <w:rsid w:val="00237268"/>
    <w:rPr>
      <w:rFonts w:ascii="Times New Roman" w:eastAsia="Times New Roman" w:hAnsi="Times New Roman" w:cs="Times New Roman"/>
      <w:b/>
      <w:i/>
      <w:sz w:val="24"/>
      <w:szCs w:val="20"/>
      <w:lang w:val="ro-RO"/>
    </w:rPr>
  </w:style>
  <w:style w:type="character" w:customStyle="1" w:styleId="Heading6Char">
    <w:name w:val="Heading 6 Char"/>
    <w:basedOn w:val="DefaultParagraphFont"/>
    <w:link w:val="Heading6"/>
    <w:qFormat/>
    <w:rsid w:val="00237268"/>
    <w:rPr>
      <w:rFonts w:ascii="Times New Roman" w:eastAsia="Times New Roman" w:hAnsi="Times New Roman" w:cs="Times New Roman"/>
      <w:bCs/>
      <w:sz w:val="28"/>
      <w:szCs w:val="28"/>
      <w:lang w:val="ro-RO"/>
    </w:rPr>
  </w:style>
  <w:style w:type="character" w:customStyle="1" w:styleId="Heading7Char">
    <w:name w:val="Heading 7 Char"/>
    <w:basedOn w:val="DefaultParagraphFont"/>
    <w:link w:val="Heading7"/>
    <w:qFormat/>
    <w:rsid w:val="00237268"/>
    <w:rPr>
      <w:rFonts w:ascii="Times New Roman" w:eastAsia="Times New Roman" w:hAnsi="Times New Roman" w:cs="Times New Roman"/>
      <w:sz w:val="24"/>
      <w:szCs w:val="20"/>
      <w:lang w:val="ro-RO"/>
    </w:rPr>
  </w:style>
  <w:style w:type="character" w:customStyle="1" w:styleId="Heading8Char">
    <w:name w:val="Heading 8 Char"/>
    <w:basedOn w:val="DefaultParagraphFont"/>
    <w:link w:val="Heading8"/>
    <w:qFormat/>
    <w:rsid w:val="00237268"/>
    <w:rPr>
      <w:rFonts w:ascii="Times New Roman" w:eastAsia="Times New Roman" w:hAnsi="Times New Roman" w:cs="Times New Roman"/>
      <w:i/>
      <w:iCs/>
      <w:sz w:val="24"/>
      <w:szCs w:val="24"/>
      <w:lang w:val="ro-RO"/>
    </w:rPr>
  </w:style>
  <w:style w:type="character" w:customStyle="1" w:styleId="Heading9Char">
    <w:name w:val="Heading 9 Char"/>
    <w:basedOn w:val="DefaultParagraphFont"/>
    <w:link w:val="Heading9"/>
    <w:qFormat/>
    <w:rsid w:val="00237268"/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qFormat/>
    <w:rsid w:val="0023726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237268"/>
    <w:rPr>
      <w:rFonts w:ascii="Tahoma" w:eastAsia="Calibri" w:hAnsi="Tahoma" w:cs="Times New Roman"/>
      <w:sz w:val="16"/>
      <w:szCs w:val="16"/>
      <w:lang w:val="ro-RO"/>
    </w:rPr>
  </w:style>
  <w:style w:type="paragraph" w:styleId="BlockText">
    <w:name w:val="Block Text"/>
    <w:basedOn w:val="Normal"/>
    <w:qFormat/>
    <w:rsid w:val="00237268"/>
    <w:pPr>
      <w:numPr>
        <w:numId w:val="2"/>
      </w:numPr>
      <w:tabs>
        <w:tab w:val="clear" w:pos="720"/>
      </w:tabs>
      <w:spacing w:after="120" w:line="240" w:lineRule="auto"/>
      <w:ind w:left="1440" w:right="1440" w:firstLine="0"/>
    </w:pPr>
    <w:rPr>
      <w:rFonts w:ascii="Times New Roman" w:eastAsia="Times New Roman" w:hAnsi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qFormat/>
    <w:rsid w:val="00237268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qFormat/>
    <w:rsid w:val="00237268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BodyText2">
    <w:name w:val="Body Text 2"/>
    <w:basedOn w:val="Normal"/>
    <w:link w:val="BodyText2Char"/>
    <w:qFormat/>
    <w:rsid w:val="00237268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qFormat/>
    <w:rsid w:val="00237268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BodyText3">
    <w:name w:val="Body Text 3"/>
    <w:basedOn w:val="Normal"/>
    <w:link w:val="BodyText3Char"/>
    <w:qFormat/>
    <w:rsid w:val="00237268"/>
    <w:pPr>
      <w:spacing w:after="0" w:line="240" w:lineRule="auto"/>
      <w:jc w:val="both"/>
    </w:pPr>
    <w:rPr>
      <w:rFonts w:ascii="Tahoma" w:eastAsia="Times New Roman" w:hAnsi="Tahoma"/>
      <w:szCs w:val="20"/>
      <w:lang w:val="en-US"/>
    </w:rPr>
  </w:style>
  <w:style w:type="character" w:customStyle="1" w:styleId="BodyText3Char">
    <w:name w:val="Body Text 3 Char"/>
    <w:basedOn w:val="DefaultParagraphFont"/>
    <w:link w:val="BodyText3"/>
    <w:qFormat/>
    <w:rsid w:val="00237268"/>
    <w:rPr>
      <w:rFonts w:ascii="Tahoma" w:eastAsia="Times New Roman" w:hAnsi="Tahoma" w:cs="Times New Roman"/>
      <w:szCs w:val="20"/>
    </w:rPr>
  </w:style>
  <w:style w:type="paragraph" w:styleId="BodyTextFirstIndent">
    <w:name w:val="Body Text First Indent"/>
    <w:basedOn w:val="BodyText"/>
    <w:link w:val="BodyTextFirstIndentChar"/>
    <w:qFormat/>
    <w:rsid w:val="00237268"/>
    <w:pPr>
      <w:ind w:firstLine="210"/>
    </w:pPr>
    <w:rPr>
      <w:lang w:val="en-US"/>
    </w:rPr>
  </w:style>
  <w:style w:type="character" w:customStyle="1" w:styleId="BodyTextFirstIndentChar">
    <w:name w:val="Body Text First Indent Char"/>
    <w:basedOn w:val="BodyTextChar"/>
    <w:link w:val="BodyTextFirstIndent"/>
    <w:qFormat/>
    <w:rsid w:val="00237268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BodyTextIndent">
    <w:name w:val="Body Text Indent"/>
    <w:basedOn w:val="Normal"/>
    <w:link w:val="BodyTextIndentChar"/>
    <w:qFormat/>
    <w:rsid w:val="00237268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NewRoman" w:hAnsi="TimesNewRoman"/>
      <w:b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qFormat/>
    <w:rsid w:val="00237268"/>
    <w:rPr>
      <w:rFonts w:ascii="TimesNewRoman" w:eastAsia="Calibri" w:hAnsi="TimesNewRoman" w:cs="Times New Roman"/>
      <w:b/>
      <w:sz w:val="24"/>
      <w:szCs w:val="24"/>
      <w:lang w:val="ro-RO"/>
    </w:rPr>
  </w:style>
  <w:style w:type="paragraph" w:styleId="BodyTextFirstIndent2">
    <w:name w:val="Body Text First Indent 2"/>
    <w:basedOn w:val="BodyTextIndent"/>
    <w:link w:val="BodyTextFirstIndent2Char"/>
    <w:qFormat/>
    <w:rsid w:val="00237268"/>
    <w:pPr>
      <w:autoSpaceDE/>
      <w:autoSpaceDN/>
      <w:adjustRightInd/>
      <w:spacing w:after="120"/>
      <w:ind w:left="360" w:firstLine="210"/>
      <w:jc w:val="left"/>
    </w:pPr>
    <w:rPr>
      <w:lang w:val="en-US"/>
    </w:rPr>
  </w:style>
  <w:style w:type="character" w:customStyle="1" w:styleId="BodyTextFirstIndent2Char">
    <w:name w:val="Body Text First Indent 2 Char"/>
    <w:basedOn w:val="BodyTextIndentChar"/>
    <w:link w:val="BodyTextFirstIndent2"/>
    <w:qFormat/>
    <w:rsid w:val="00237268"/>
    <w:rPr>
      <w:rFonts w:ascii="TimesNewRoman" w:eastAsia="Calibri" w:hAnsi="TimesNewRoman" w:cs="Times New Roman"/>
      <w:b/>
      <w:sz w:val="24"/>
      <w:szCs w:val="24"/>
      <w:lang w:val="ro-RO"/>
    </w:rPr>
  </w:style>
  <w:style w:type="paragraph" w:styleId="BodyTextIndent2">
    <w:name w:val="Body Text Indent 2"/>
    <w:basedOn w:val="Normal"/>
    <w:link w:val="BodyTextIndent2Char"/>
    <w:qFormat/>
    <w:rsid w:val="00237268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qFormat/>
    <w:rsid w:val="00237268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BodyTextIndent3">
    <w:name w:val="Body Text Indent 3"/>
    <w:basedOn w:val="Normal"/>
    <w:link w:val="BodyTextIndent3Char"/>
    <w:qFormat/>
    <w:rsid w:val="00237268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qFormat/>
    <w:rsid w:val="00237268"/>
    <w:rPr>
      <w:rFonts w:ascii="Times New Roman" w:eastAsia="Times New Roman" w:hAnsi="Times New Roman" w:cs="Times New Roman"/>
      <w:sz w:val="16"/>
      <w:szCs w:val="16"/>
      <w:lang w:val="ro-RO"/>
    </w:rPr>
  </w:style>
  <w:style w:type="paragraph" w:styleId="Caption">
    <w:name w:val="caption"/>
    <w:basedOn w:val="Normal"/>
    <w:next w:val="Normal"/>
    <w:qFormat/>
    <w:rsid w:val="00237268"/>
    <w:pPr>
      <w:spacing w:before="120" w:after="120" w:line="240" w:lineRule="auto"/>
    </w:pPr>
    <w:rPr>
      <w:rFonts w:ascii="Times New Roman" w:eastAsia="Times New Roman" w:hAnsi="Times New Roman"/>
      <w:b/>
      <w:bCs/>
      <w:sz w:val="20"/>
      <w:szCs w:val="20"/>
      <w:lang w:val="en-US"/>
    </w:rPr>
  </w:style>
  <w:style w:type="paragraph" w:styleId="Closing">
    <w:name w:val="Closing"/>
    <w:basedOn w:val="Normal"/>
    <w:link w:val="ClosingChar"/>
    <w:qFormat/>
    <w:rsid w:val="00237268"/>
    <w:pPr>
      <w:spacing w:after="0" w:line="240" w:lineRule="auto"/>
      <w:ind w:left="4320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ClosingChar">
    <w:name w:val="Closing Char"/>
    <w:basedOn w:val="DefaultParagraphFont"/>
    <w:link w:val="Closing"/>
    <w:qFormat/>
    <w:rsid w:val="00237268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qFormat/>
    <w:rsid w:val="002372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237268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23726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237268"/>
    <w:rPr>
      <w:b/>
      <w:bCs/>
      <w:lang w:eastAsia="ro-R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237268"/>
    <w:rPr>
      <w:rFonts w:ascii="Times New Roman" w:eastAsia="Times New Roman" w:hAnsi="Times New Roman" w:cs="Times New Roman"/>
      <w:b/>
      <w:bCs/>
      <w:sz w:val="20"/>
      <w:szCs w:val="20"/>
      <w:lang w:eastAsia="ro-RO"/>
    </w:rPr>
  </w:style>
  <w:style w:type="paragraph" w:styleId="Date">
    <w:name w:val="Date"/>
    <w:basedOn w:val="Normal"/>
    <w:next w:val="Normal"/>
    <w:link w:val="DateChar"/>
    <w:qFormat/>
    <w:rsid w:val="00237268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DateChar">
    <w:name w:val="Date Char"/>
    <w:basedOn w:val="DefaultParagraphFont"/>
    <w:link w:val="Date"/>
    <w:qFormat/>
    <w:rsid w:val="00237268"/>
    <w:rPr>
      <w:rFonts w:ascii="Times New Roman" w:eastAsia="Times New Roman" w:hAnsi="Times New Roman" w:cs="Times New Roman"/>
      <w:sz w:val="20"/>
      <w:szCs w:val="20"/>
    </w:rPr>
  </w:style>
  <w:style w:type="paragraph" w:styleId="DocumentMap">
    <w:name w:val="Document Map"/>
    <w:basedOn w:val="Normal"/>
    <w:link w:val="DocumentMapChar"/>
    <w:semiHidden/>
    <w:qFormat/>
    <w:rsid w:val="00237268"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val="en-US"/>
    </w:rPr>
  </w:style>
  <w:style w:type="character" w:customStyle="1" w:styleId="DocumentMapChar">
    <w:name w:val="Document Map Char"/>
    <w:basedOn w:val="DefaultParagraphFont"/>
    <w:link w:val="DocumentMap"/>
    <w:semiHidden/>
    <w:qFormat/>
    <w:rsid w:val="00237268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styleId="E-mailSignature">
    <w:name w:val="E-mail Signature"/>
    <w:basedOn w:val="Normal"/>
    <w:link w:val="E-mailSignatureChar"/>
    <w:qFormat/>
    <w:rsid w:val="00237268"/>
    <w:pPr>
      <w:numPr>
        <w:numId w:val="3"/>
      </w:numPr>
      <w:tabs>
        <w:tab w:val="clear" w:pos="1080"/>
      </w:tabs>
      <w:spacing w:after="0" w:line="240" w:lineRule="auto"/>
      <w:ind w:left="0" w:firstLine="0"/>
    </w:pPr>
    <w:rPr>
      <w:rFonts w:ascii="Times New Roman" w:eastAsia="Times New Roman" w:hAnsi="Times New Roman"/>
      <w:sz w:val="20"/>
      <w:szCs w:val="20"/>
    </w:rPr>
  </w:style>
  <w:style w:type="character" w:customStyle="1" w:styleId="E-mailSignatureChar">
    <w:name w:val="E-mail Signature Char"/>
    <w:basedOn w:val="DefaultParagraphFont"/>
    <w:link w:val="E-mailSignature"/>
    <w:qFormat/>
    <w:rsid w:val="00237268"/>
    <w:rPr>
      <w:rFonts w:ascii="Times New Roman" w:eastAsia="Times New Roman" w:hAnsi="Times New Roman" w:cs="Times New Roman"/>
      <w:sz w:val="20"/>
      <w:szCs w:val="20"/>
      <w:lang w:val="ro-RO"/>
    </w:rPr>
  </w:style>
  <w:style w:type="character" w:styleId="Emphasis">
    <w:name w:val="Emphasis"/>
    <w:basedOn w:val="DefaultParagraphFont"/>
    <w:uiPriority w:val="20"/>
    <w:qFormat/>
    <w:rsid w:val="00237268"/>
    <w:rPr>
      <w:i/>
      <w:iCs/>
    </w:rPr>
  </w:style>
  <w:style w:type="paragraph" w:styleId="EndnoteText">
    <w:name w:val="endnote text"/>
    <w:basedOn w:val="Normal"/>
    <w:link w:val="EndnoteTextChar"/>
    <w:semiHidden/>
    <w:qFormat/>
    <w:rsid w:val="00237268"/>
    <w:pPr>
      <w:spacing w:after="0" w:line="240" w:lineRule="auto"/>
    </w:pPr>
    <w:rPr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semiHidden/>
    <w:qFormat/>
    <w:rsid w:val="00237268"/>
    <w:rPr>
      <w:rFonts w:ascii="Calibri" w:eastAsia="Calibri" w:hAnsi="Calibri" w:cs="Times New Roman"/>
      <w:sz w:val="20"/>
      <w:szCs w:val="20"/>
    </w:rPr>
  </w:style>
  <w:style w:type="paragraph" w:styleId="EnvelopeAddress">
    <w:name w:val="envelope address"/>
    <w:basedOn w:val="Normal"/>
    <w:qFormat/>
    <w:rsid w:val="00237268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sz w:val="24"/>
      <w:szCs w:val="24"/>
      <w:lang w:val="en-US"/>
    </w:rPr>
  </w:style>
  <w:style w:type="paragraph" w:styleId="EnvelopeReturn">
    <w:name w:val="envelope return"/>
    <w:basedOn w:val="Normal"/>
    <w:qFormat/>
    <w:rsid w:val="00237268"/>
    <w:pPr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237268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rsid w:val="002372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237268"/>
    <w:rPr>
      <w:rFonts w:ascii="Calibri" w:eastAsia="Calibri" w:hAnsi="Calibri" w:cs="Times New Roman"/>
      <w:lang w:val="ro-RO"/>
    </w:rPr>
  </w:style>
  <w:style w:type="character" w:styleId="FootnoteReference">
    <w:name w:val="footnote reference"/>
    <w:semiHidden/>
    <w:unhideWhenUsed/>
    <w:qFormat/>
    <w:rsid w:val="00237268"/>
    <w:rPr>
      <w:vertAlign w:val="superscript"/>
    </w:rPr>
  </w:style>
  <w:style w:type="paragraph" w:styleId="FootnoteText">
    <w:name w:val="footnote text"/>
    <w:basedOn w:val="Normal"/>
    <w:link w:val="FootnoteTextChar"/>
    <w:semiHidden/>
    <w:qFormat/>
    <w:rsid w:val="00237268"/>
    <w:pPr>
      <w:spacing w:after="120" w:line="240" w:lineRule="auto"/>
    </w:pPr>
    <w:rPr>
      <w:rFonts w:ascii="Tahoma" w:hAnsi="Tahoma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qFormat/>
    <w:rsid w:val="00237268"/>
    <w:rPr>
      <w:rFonts w:ascii="Tahoma" w:eastAsia="Calibri" w:hAnsi="Tahoma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rsid w:val="002372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237268"/>
    <w:rPr>
      <w:rFonts w:ascii="Calibri" w:eastAsia="Calibri" w:hAnsi="Calibri" w:cs="Times New Roman"/>
      <w:lang w:val="ro-RO"/>
    </w:rPr>
  </w:style>
  <w:style w:type="paragraph" w:styleId="HTMLAddress">
    <w:name w:val="HTML Address"/>
    <w:basedOn w:val="Normal"/>
    <w:link w:val="HTMLAddressChar"/>
    <w:qFormat/>
    <w:rsid w:val="00237268"/>
    <w:pPr>
      <w:spacing w:after="0" w:line="240" w:lineRule="auto"/>
    </w:pPr>
    <w:rPr>
      <w:rFonts w:ascii="Times New Roman" w:eastAsia="Times New Roman" w:hAnsi="Times New Roman"/>
      <w:i/>
      <w:iCs/>
      <w:sz w:val="20"/>
      <w:szCs w:val="20"/>
      <w:lang w:val="en-US"/>
    </w:rPr>
  </w:style>
  <w:style w:type="character" w:customStyle="1" w:styleId="HTMLAddressChar">
    <w:name w:val="HTML Address Char"/>
    <w:basedOn w:val="DefaultParagraphFont"/>
    <w:link w:val="HTMLAddress"/>
    <w:qFormat/>
    <w:rsid w:val="00237268"/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HTMLPreformatted">
    <w:name w:val="HTML Preformatted"/>
    <w:basedOn w:val="Normal"/>
    <w:link w:val="HTMLPreformattedChar"/>
    <w:qFormat/>
    <w:rsid w:val="00237268"/>
    <w:pPr>
      <w:spacing w:after="0" w:line="240" w:lineRule="auto"/>
    </w:pPr>
    <w:rPr>
      <w:rFonts w:ascii="Courier New" w:eastAsia="Times New Roman" w:hAnsi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qFormat/>
    <w:rsid w:val="00237268"/>
    <w:rPr>
      <w:rFonts w:ascii="Courier New" w:eastAsia="Times New Roman" w:hAnsi="Courier New" w:cs="Times New Roman"/>
      <w:sz w:val="20"/>
      <w:szCs w:val="20"/>
    </w:rPr>
  </w:style>
  <w:style w:type="character" w:styleId="Hyperlink">
    <w:name w:val="Hyperlink"/>
    <w:uiPriority w:val="99"/>
    <w:qFormat/>
    <w:rsid w:val="00237268"/>
    <w:rPr>
      <w:color w:val="0000FF"/>
      <w:u w:val="single"/>
    </w:rPr>
  </w:style>
  <w:style w:type="paragraph" w:styleId="List">
    <w:name w:val="List"/>
    <w:basedOn w:val="Normal"/>
    <w:qFormat/>
    <w:rsid w:val="00237268"/>
    <w:pPr>
      <w:spacing w:after="0" w:line="240" w:lineRule="auto"/>
      <w:ind w:left="360" w:hanging="36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2">
    <w:name w:val="List 2"/>
    <w:basedOn w:val="Normal"/>
    <w:qFormat/>
    <w:rsid w:val="00237268"/>
    <w:pPr>
      <w:spacing w:after="0" w:line="240" w:lineRule="auto"/>
      <w:ind w:left="720" w:hanging="36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3">
    <w:name w:val="List 3"/>
    <w:basedOn w:val="Normal"/>
    <w:qFormat/>
    <w:rsid w:val="00237268"/>
    <w:pPr>
      <w:spacing w:after="0" w:line="240" w:lineRule="auto"/>
      <w:ind w:left="1080" w:hanging="36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4">
    <w:name w:val="List 4"/>
    <w:basedOn w:val="Normal"/>
    <w:qFormat/>
    <w:rsid w:val="00237268"/>
    <w:pPr>
      <w:spacing w:after="0" w:line="240" w:lineRule="auto"/>
      <w:ind w:left="1440" w:hanging="36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5">
    <w:name w:val="List 5"/>
    <w:basedOn w:val="Normal"/>
    <w:qFormat/>
    <w:rsid w:val="00237268"/>
    <w:pPr>
      <w:spacing w:after="0" w:line="240" w:lineRule="auto"/>
      <w:ind w:left="1800" w:hanging="36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Bullet">
    <w:name w:val="List Bullet"/>
    <w:basedOn w:val="Normal"/>
    <w:qFormat/>
    <w:rsid w:val="00237268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Bullet2">
    <w:name w:val="List Bullet 2"/>
    <w:basedOn w:val="Normal"/>
    <w:qFormat/>
    <w:rsid w:val="00237268"/>
    <w:pPr>
      <w:numPr>
        <w:numId w:val="4"/>
      </w:num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Bullet3">
    <w:name w:val="List Bullet 3"/>
    <w:basedOn w:val="Normal"/>
    <w:qFormat/>
    <w:rsid w:val="00237268"/>
    <w:pPr>
      <w:tabs>
        <w:tab w:val="left" w:pos="1080"/>
      </w:tabs>
      <w:spacing w:after="0" w:line="240" w:lineRule="auto"/>
      <w:ind w:left="1080" w:hanging="36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Bullet4">
    <w:name w:val="List Bullet 4"/>
    <w:basedOn w:val="Normal"/>
    <w:qFormat/>
    <w:rsid w:val="00237268"/>
    <w:pPr>
      <w:numPr>
        <w:numId w:val="5"/>
      </w:num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Bullet5">
    <w:name w:val="List Bullet 5"/>
    <w:basedOn w:val="Normal"/>
    <w:qFormat/>
    <w:rsid w:val="00237268"/>
    <w:pPr>
      <w:tabs>
        <w:tab w:val="left" w:pos="1800"/>
      </w:tabs>
      <w:spacing w:after="0" w:line="240" w:lineRule="auto"/>
      <w:ind w:left="1800" w:hanging="36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Continue">
    <w:name w:val="List Continue"/>
    <w:basedOn w:val="Normal"/>
    <w:qFormat/>
    <w:rsid w:val="00237268"/>
    <w:pPr>
      <w:spacing w:after="120" w:line="240" w:lineRule="auto"/>
      <w:ind w:left="36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Continue2">
    <w:name w:val="List Continue 2"/>
    <w:basedOn w:val="Normal"/>
    <w:qFormat/>
    <w:rsid w:val="00237268"/>
    <w:pPr>
      <w:spacing w:after="120" w:line="240" w:lineRule="auto"/>
      <w:ind w:left="72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Continue3">
    <w:name w:val="List Continue 3"/>
    <w:basedOn w:val="Normal"/>
    <w:qFormat/>
    <w:rsid w:val="00237268"/>
    <w:pPr>
      <w:spacing w:after="120" w:line="240" w:lineRule="auto"/>
      <w:ind w:left="108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Continue4">
    <w:name w:val="List Continue 4"/>
    <w:basedOn w:val="Normal"/>
    <w:qFormat/>
    <w:rsid w:val="00237268"/>
    <w:pPr>
      <w:spacing w:after="120" w:line="240" w:lineRule="auto"/>
      <w:ind w:left="144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Continue5">
    <w:name w:val="List Continue 5"/>
    <w:basedOn w:val="Normal"/>
    <w:qFormat/>
    <w:rsid w:val="00237268"/>
    <w:pPr>
      <w:spacing w:after="120" w:line="240" w:lineRule="auto"/>
      <w:ind w:left="180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Number">
    <w:name w:val="List Number"/>
    <w:basedOn w:val="Normal"/>
    <w:qFormat/>
    <w:rsid w:val="00237268"/>
    <w:pPr>
      <w:numPr>
        <w:numId w:val="6"/>
      </w:num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Number2">
    <w:name w:val="List Number 2"/>
    <w:basedOn w:val="Normal"/>
    <w:qFormat/>
    <w:rsid w:val="00237268"/>
    <w:pPr>
      <w:tabs>
        <w:tab w:val="left" w:pos="720"/>
      </w:tabs>
      <w:spacing w:after="0" w:line="240" w:lineRule="auto"/>
      <w:ind w:left="720" w:hanging="36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Number3">
    <w:name w:val="List Number 3"/>
    <w:basedOn w:val="Normal"/>
    <w:qFormat/>
    <w:rsid w:val="00237268"/>
    <w:pPr>
      <w:numPr>
        <w:numId w:val="7"/>
      </w:num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Number4">
    <w:name w:val="List Number 4"/>
    <w:basedOn w:val="Normal"/>
    <w:qFormat/>
    <w:rsid w:val="00237268"/>
    <w:pPr>
      <w:tabs>
        <w:tab w:val="left" w:pos="1440"/>
      </w:tabs>
      <w:spacing w:after="0" w:line="240" w:lineRule="auto"/>
      <w:ind w:left="1440" w:hanging="360"/>
    </w:pPr>
    <w:rPr>
      <w:rFonts w:ascii="Times New Roman" w:eastAsia="Times New Roman" w:hAnsi="Times New Roman"/>
      <w:sz w:val="20"/>
      <w:szCs w:val="20"/>
      <w:lang w:val="en-US"/>
    </w:rPr>
  </w:style>
  <w:style w:type="paragraph" w:styleId="ListNumber5">
    <w:name w:val="List Number 5"/>
    <w:basedOn w:val="Normal"/>
    <w:qFormat/>
    <w:rsid w:val="00237268"/>
    <w:pPr>
      <w:numPr>
        <w:numId w:val="8"/>
      </w:num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styleId="MacroText">
    <w:name w:val="macro"/>
    <w:link w:val="MacroTextChar"/>
    <w:semiHidden/>
    <w:qFormat/>
    <w:rsid w:val="00237268"/>
    <w:pPr>
      <w:numPr>
        <w:numId w:val="9"/>
      </w:numPr>
      <w:tabs>
        <w:tab w:val="left" w:pos="480"/>
        <w:tab w:val="left" w:pos="96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ind w:left="0" w:firstLine="0"/>
    </w:pPr>
    <w:rPr>
      <w:rFonts w:ascii="Courier New" w:eastAsia="Calibri" w:hAnsi="Courier New" w:cs="Courier New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qFormat/>
    <w:rsid w:val="00237268"/>
    <w:rPr>
      <w:rFonts w:ascii="Courier New" w:eastAsia="Calibri" w:hAnsi="Courier New" w:cs="Courier New"/>
      <w:sz w:val="20"/>
      <w:szCs w:val="20"/>
    </w:rPr>
  </w:style>
  <w:style w:type="paragraph" w:styleId="MessageHeader">
    <w:name w:val="Message Header"/>
    <w:basedOn w:val="Normal"/>
    <w:link w:val="MessageHeaderChar"/>
    <w:qFormat/>
    <w:rsid w:val="0023726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Arial" w:eastAsia="Times New Roman" w:hAnsi="Arial"/>
      <w:sz w:val="24"/>
      <w:szCs w:val="24"/>
      <w:lang w:val="en-US"/>
    </w:rPr>
  </w:style>
  <w:style w:type="character" w:customStyle="1" w:styleId="MessageHeaderChar">
    <w:name w:val="Message Header Char"/>
    <w:basedOn w:val="DefaultParagraphFont"/>
    <w:link w:val="MessageHeader"/>
    <w:qFormat/>
    <w:rsid w:val="00237268"/>
    <w:rPr>
      <w:rFonts w:ascii="Arial" w:eastAsia="Times New Roman" w:hAnsi="Arial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qFormat/>
    <w:rsid w:val="00237268"/>
    <w:pPr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NormalIndent">
    <w:name w:val="Normal Indent"/>
    <w:basedOn w:val="Normal"/>
    <w:qFormat/>
    <w:rsid w:val="00237268"/>
    <w:pPr>
      <w:spacing w:after="0" w:line="240" w:lineRule="auto"/>
      <w:ind w:left="708"/>
    </w:pPr>
    <w:rPr>
      <w:rFonts w:ascii="Times New Roman" w:eastAsia="Times New Roman" w:hAnsi="Times New Roman"/>
      <w:sz w:val="20"/>
      <w:szCs w:val="20"/>
      <w:lang w:val="en-US"/>
    </w:rPr>
  </w:style>
  <w:style w:type="paragraph" w:styleId="NoteHeading">
    <w:name w:val="Note Heading"/>
    <w:basedOn w:val="Normal"/>
    <w:next w:val="Normal"/>
    <w:link w:val="NoteHeadingChar"/>
    <w:qFormat/>
    <w:rsid w:val="00237268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NoteHeadingChar">
    <w:name w:val="Note Heading Char"/>
    <w:basedOn w:val="DefaultParagraphFont"/>
    <w:link w:val="NoteHeading"/>
    <w:qFormat/>
    <w:rsid w:val="00237268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qFormat/>
    <w:rsid w:val="00237268"/>
  </w:style>
  <w:style w:type="paragraph" w:styleId="PlainText">
    <w:name w:val="Plain Text"/>
    <w:basedOn w:val="Normal"/>
    <w:link w:val="PlainTextChar"/>
    <w:uiPriority w:val="99"/>
    <w:qFormat/>
    <w:rsid w:val="00237268"/>
    <w:pPr>
      <w:spacing w:after="0" w:line="240" w:lineRule="auto"/>
    </w:pPr>
    <w:rPr>
      <w:rFonts w:ascii="Courier New" w:eastAsia="Times New Roman" w:hAnsi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qFormat/>
    <w:rsid w:val="00237268"/>
    <w:rPr>
      <w:rFonts w:ascii="Courier New" w:eastAsia="Times New Roman" w:hAnsi="Courier New" w:cs="Times New Roman"/>
      <w:sz w:val="20"/>
      <w:szCs w:val="20"/>
    </w:rPr>
  </w:style>
  <w:style w:type="paragraph" w:styleId="Salutation">
    <w:name w:val="Salutation"/>
    <w:basedOn w:val="Normal"/>
    <w:next w:val="Normal"/>
    <w:link w:val="SalutationChar"/>
    <w:qFormat/>
    <w:rsid w:val="00237268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SalutationChar">
    <w:name w:val="Salutation Char"/>
    <w:basedOn w:val="DefaultParagraphFont"/>
    <w:link w:val="Salutation"/>
    <w:qFormat/>
    <w:rsid w:val="00237268"/>
    <w:rPr>
      <w:rFonts w:ascii="Times New Roman" w:eastAsia="Times New Roman" w:hAnsi="Times New Roman" w:cs="Times New Roman"/>
      <w:sz w:val="20"/>
      <w:szCs w:val="20"/>
    </w:rPr>
  </w:style>
  <w:style w:type="paragraph" w:styleId="Signature">
    <w:name w:val="Signature"/>
    <w:basedOn w:val="Normal"/>
    <w:link w:val="SignatureChar"/>
    <w:qFormat/>
    <w:rsid w:val="00237268"/>
    <w:pPr>
      <w:numPr>
        <w:numId w:val="10"/>
      </w:numPr>
      <w:tabs>
        <w:tab w:val="clear" w:pos="360"/>
      </w:tabs>
      <w:spacing w:after="0" w:line="240" w:lineRule="auto"/>
      <w:ind w:left="4320" w:firstLine="0"/>
    </w:pPr>
    <w:rPr>
      <w:rFonts w:ascii="Times New Roman" w:eastAsia="Times New Roman" w:hAnsi="Times New Roman"/>
      <w:sz w:val="20"/>
      <w:szCs w:val="20"/>
    </w:rPr>
  </w:style>
  <w:style w:type="character" w:customStyle="1" w:styleId="SignatureChar">
    <w:name w:val="Signature Char"/>
    <w:basedOn w:val="DefaultParagraphFont"/>
    <w:link w:val="Signature"/>
    <w:qFormat/>
    <w:rsid w:val="00237268"/>
    <w:rPr>
      <w:rFonts w:ascii="Times New Roman" w:eastAsia="Times New Roman" w:hAnsi="Times New Roman" w:cs="Times New Roman"/>
      <w:sz w:val="20"/>
      <w:szCs w:val="20"/>
      <w:lang w:val="ro-RO"/>
    </w:rPr>
  </w:style>
  <w:style w:type="character" w:styleId="Strong">
    <w:name w:val="Strong"/>
    <w:uiPriority w:val="22"/>
    <w:qFormat/>
    <w:rsid w:val="00237268"/>
    <w:rPr>
      <w:b/>
      <w:bCs/>
    </w:rPr>
  </w:style>
  <w:style w:type="paragraph" w:styleId="Subtitle">
    <w:name w:val="Subtitle"/>
    <w:basedOn w:val="Normal"/>
    <w:link w:val="SubtitleChar"/>
    <w:qFormat/>
    <w:rsid w:val="00237268"/>
    <w:pPr>
      <w:numPr>
        <w:numId w:val="11"/>
      </w:numPr>
      <w:tabs>
        <w:tab w:val="clear" w:pos="1800"/>
      </w:tabs>
      <w:spacing w:after="60" w:line="240" w:lineRule="auto"/>
      <w:ind w:left="0" w:firstLine="0"/>
      <w:jc w:val="center"/>
      <w:outlineLvl w:val="1"/>
    </w:pPr>
    <w:rPr>
      <w:rFonts w:ascii="Arial" w:eastAsia="Times New Roman" w:hAnsi="Arial"/>
      <w:sz w:val="24"/>
      <w:szCs w:val="24"/>
    </w:rPr>
  </w:style>
  <w:style w:type="character" w:customStyle="1" w:styleId="SubtitleChar">
    <w:name w:val="Subtitle Char"/>
    <w:basedOn w:val="DefaultParagraphFont"/>
    <w:link w:val="Subtitle"/>
    <w:qFormat/>
    <w:rsid w:val="00237268"/>
    <w:rPr>
      <w:rFonts w:ascii="Arial" w:eastAsia="Times New Roman" w:hAnsi="Arial" w:cs="Times New Roman"/>
      <w:sz w:val="24"/>
      <w:szCs w:val="24"/>
      <w:lang w:val="ro-RO"/>
    </w:rPr>
  </w:style>
  <w:style w:type="table" w:styleId="TableGrid">
    <w:name w:val="Table Grid"/>
    <w:basedOn w:val="TableNormal"/>
    <w:uiPriority w:val="39"/>
    <w:qFormat/>
    <w:rsid w:val="00237268"/>
    <w:pPr>
      <w:spacing w:after="0" w:line="240" w:lineRule="auto"/>
    </w:pPr>
    <w:rPr>
      <w:rFonts w:ascii="Calibri" w:eastAsia="Calibri" w:hAnsi="Calibri" w:cs="Times New Roman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237268"/>
    <w:pPr>
      <w:spacing w:before="240" w:after="60" w:line="240" w:lineRule="auto"/>
      <w:jc w:val="center"/>
      <w:outlineLvl w:val="0"/>
    </w:pPr>
    <w:rPr>
      <w:rFonts w:ascii="Arial" w:eastAsia="Times New Roman" w:hAnsi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qFormat/>
    <w:rsid w:val="00237268"/>
    <w:rPr>
      <w:rFonts w:ascii="Arial" w:eastAsia="Times New Roman" w:hAnsi="Arial" w:cs="Times New Roman"/>
      <w:b/>
      <w:bCs/>
      <w:kern w:val="28"/>
      <w:sz w:val="32"/>
      <w:szCs w:val="32"/>
    </w:rPr>
  </w:style>
  <w:style w:type="paragraph" w:styleId="TOC4">
    <w:name w:val="toc 4"/>
    <w:basedOn w:val="Normal"/>
    <w:next w:val="Normal"/>
    <w:semiHidden/>
    <w:qFormat/>
    <w:rsid w:val="00237268"/>
    <w:pPr>
      <w:spacing w:after="0"/>
      <w:ind w:left="440"/>
    </w:pPr>
    <w:rPr>
      <w:rFonts w:asciiTheme="minorHAnsi" w:hAnsiTheme="minorHAnsi" w:cstheme="minorHAnsi"/>
      <w:sz w:val="20"/>
      <w:szCs w:val="20"/>
    </w:rPr>
  </w:style>
  <w:style w:type="paragraph" w:customStyle="1" w:styleId="Default">
    <w:name w:val="Default"/>
    <w:qFormat/>
    <w:rsid w:val="0023726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o-RO"/>
    </w:rPr>
  </w:style>
  <w:style w:type="paragraph" w:customStyle="1" w:styleId="alignmentl">
    <w:name w:val="alignment_l"/>
    <w:basedOn w:val="Normal"/>
    <w:qFormat/>
    <w:rsid w:val="002372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alignmentr">
    <w:name w:val="alignment_r"/>
    <w:basedOn w:val="Normal"/>
    <w:qFormat/>
    <w:rsid w:val="002372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CM38">
    <w:name w:val="CM38"/>
    <w:basedOn w:val="Default"/>
    <w:next w:val="Default"/>
    <w:qFormat/>
    <w:rsid w:val="00237268"/>
    <w:pPr>
      <w:widowControl w:val="0"/>
    </w:pPr>
    <w:rPr>
      <w:rFonts w:ascii="Arial MT" w:eastAsia="Times New Roman" w:hAnsi="Arial MT"/>
      <w:color w:val="auto"/>
      <w:lang w:val="en-US"/>
    </w:rPr>
  </w:style>
  <w:style w:type="paragraph" w:customStyle="1" w:styleId="CM6">
    <w:name w:val="CM6"/>
    <w:basedOn w:val="Default"/>
    <w:next w:val="Default"/>
    <w:qFormat/>
    <w:rsid w:val="00237268"/>
    <w:pPr>
      <w:widowControl w:val="0"/>
      <w:spacing w:line="211" w:lineRule="atLeast"/>
    </w:pPr>
    <w:rPr>
      <w:rFonts w:ascii="Arial MT" w:eastAsia="Times New Roman" w:hAnsi="Arial MT"/>
      <w:color w:val="auto"/>
      <w:lang w:val="en-US"/>
    </w:rPr>
  </w:style>
  <w:style w:type="paragraph" w:customStyle="1" w:styleId="CM13">
    <w:name w:val="CM13"/>
    <w:basedOn w:val="Default"/>
    <w:next w:val="Default"/>
    <w:qFormat/>
    <w:rsid w:val="00237268"/>
    <w:pPr>
      <w:widowControl w:val="0"/>
      <w:spacing w:line="211" w:lineRule="atLeast"/>
    </w:pPr>
    <w:rPr>
      <w:rFonts w:ascii="Arial MT" w:eastAsia="Times New Roman" w:hAnsi="Arial MT"/>
      <w:color w:val="auto"/>
      <w:lang w:val="en-US"/>
    </w:rPr>
  </w:style>
  <w:style w:type="paragraph" w:customStyle="1" w:styleId="Style5">
    <w:name w:val="Style5"/>
    <w:basedOn w:val="Normal"/>
    <w:uiPriority w:val="99"/>
    <w:qFormat/>
    <w:rsid w:val="00237268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FontStyle163">
    <w:name w:val="Font Style163"/>
    <w:uiPriority w:val="99"/>
    <w:qFormat/>
    <w:rsid w:val="00237268"/>
    <w:rPr>
      <w:rFonts w:ascii="Times New Roman" w:hAnsi="Times New Roman" w:cs="Times New Roman"/>
      <w:b/>
      <w:bCs/>
      <w:sz w:val="22"/>
      <w:szCs w:val="22"/>
    </w:rPr>
  </w:style>
  <w:style w:type="character" w:customStyle="1" w:styleId="al1">
    <w:name w:val="al1"/>
    <w:qFormat/>
    <w:rsid w:val="00237268"/>
    <w:rPr>
      <w:b/>
      <w:bCs/>
      <w:color w:val="008F00"/>
    </w:rPr>
  </w:style>
  <w:style w:type="character" w:customStyle="1" w:styleId="BodyTextIndentChar1">
    <w:name w:val="Body Text Indent Char1"/>
    <w:uiPriority w:val="99"/>
    <w:semiHidden/>
    <w:qFormat/>
    <w:rsid w:val="00237268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237268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msolistparagraphcxspmiddle">
    <w:name w:val="msolistparagraphcxspmiddle"/>
    <w:basedOn w:val="Normal"/>
    <w:qFormat/>
    <w:rsid w:val="002372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msolistparagraph0">
    <w:name w:val="msolistparagraph"/>
    <w:basedOn w:val="Normal"/>
    <w:qFormat/>
    <w:rsid w:val="002372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MTDisplayEquation">
    <w:name w:val="MTDisplayEquation"/>
    <w:basedOn w:val="msolistparagraphcxspmiddle"/>
    <w:next w:val="Normal"/>
    <w:qFormat/>
    <w:rsid w:val="00237268"/>
    <w:pPr>
      <w:tabs>
        <w:tab w:val="center" w:pos="5320"/>
        <w:tab w:val="right" w:pos="9920"/>
      </w:tabs>
      <w:spacing w:before="0" w:beforeAutospacing="0" w:after="0" w:afterAutospacing="0"/>
      <w:ind w:left="720"/>
    </w:pPr>
    <w:rPr>
      <w:lang w:val="ro-RO"/>
    </w:rPr>
  </w:style>
  <w:style w:type="paragraph" w:customStyle="1" w:styleId="Garamond">
    <w:name w:val="Garamond"/>
    <w:basedOn w:val="Normal"/>
    <w:qFormat/>
    <w:rsid w:val="00237268"/>
    <w:pPr>
      <w:spacing w:after="0" w:line="240" w:lineRule="auto"/>
    </w:pPr>
    <w:rPr>
      <w:rFonts w:ascii="Garamond" w:eastAsia="Times New Roman" w:hAnsi="Garamond"/>
      <w:sz w:val="20"/>
      <w:szCs w:val="24"/>
      <w:lang w:eastAsia="ro-RO"/>
    </w:rPr>
  </w:style>
  <w:style w:type="paragraph" w:customStyle="1" w:styleId="Stil1">
    <w:name w:val="Stil1"/>
    <w:basedOn w:val="Garamond"/>
    <w:qFormat/>
    <w:rsid w:val="00237268"/>
  </w:style>
  <w:style w:type="character" w:customStyle="1" w:styleId="FootnoteTextChar1">
    <w:name w:val="Footnote Text Char1"/>
    <w:uiPriority w:val="99"/>
    <w:semiHidden/>
    <w:qFormat/>
    <w:rsid w:val="00237268"/>
    <w:rPr>
      <w:lang w:eastAsia="en-US"/>
    </w:rPr>
  </w:style>
  <w:style w:type="character" w:customStyle="1" w:styleId="tal1">
    <w:name w:val="tal1"/>
    <w:basedOn w:val="DefaultParagraphFont"/>
    <w:qFormat/>
    <w:rsid w:val="00237268"/>
  </w:style>
  <w:style w:type="character" w:customStyle="1" w:styleId="tpa1">
    <w:name w:val="tpa1"/>
    <w:basedOn w:val="DefaultParagraphFont"/>
    <w:qFormat/>
    <w:rsid w:val="00237268"/>
  </w:style>
  <w:style w:type="character" w:customStyle="1" w:styleId="BalloonTextChar1">
    <w:name w:val="Balloon Text Char1"/>
    <w:uiPriority w:val="99"/>
    <w:semiHidden/>
    <w:qFormat/>
    <w:rsid w:val="00237268"/>
    <w:rPr>
      <w:rFonts w:ascii="Tahoma" w:hAnsi="Tahoma" w:cs="Tahoma"/>
      <w:sz w:val="16"/>
      <w:szCs w:val="16"/>
      <w:lang w:eastAsia="en-US"/>
    </w:rPr>
  </w:style>
  <w:style w:type="character" w:customStyle="1" w:styleId="DocumentMapChar1">
    <w:name w:val="Document Map Char1"/>
    <w:uiPriority w:val="99"/>
    <w:semiHidden/>
    <w:qFormat/>
    <w:rsid w:val="00237268"/>
    <w:rPr>
      <w:rFonts w:ascii="Tahoma" w:hAnsi="Tahoma" w:cs="Tahoma"/>
      <w:sz w:val="16"/>
      <w:szCs w:val="16"/>
      <w:lang w:eastAsia="en-US"/>
    </w:rPr>
  </w:style>
  <w:style w:type="character" w:customStyle="1" w:styleId="MacroTextChar1">
    <w:name w:val="Macro Text Char1"/>
    <w:uiPriority w:val="99"/>
    <w:semiHidden/>
    <w:qFormat/>
    <w:rsid w:val="00237268"/>
    <w:rPr>
      <w:rFonts w:ascii="Courier New" w:hAnsi="Courier New" w:cs="Courier New"/>
      <w:lang w:eastAsia="en-US"/>
    </w:rPr>
  </w:style>
  <w:style w:type="character" w:customStyle="1" w:styleId="EndnoteTextChar1">
    <w:name w:val="Endnote Text Char1"/>
    <w:uiPriority w:val="99"/>
    <w:semiHidden/>
    <w:qFormat/>
    <w:rsid w:val="00237268"/>
    <w:rPr>
      <w:lang w:eastAsia="en-US"/>
    </w:rPr>
  </w:style>
  <w:style w:type="paragraph" w:customStyle="1" w:styleId="ListParagraph1">
    <w:name w:val="List Paragraph1"/>
    <w:basedOn w:val="Normal"/>
    <w:qFormat/>
    <w:rsid w:val="0023726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o-RO"/>
    </w:rPr>
  </w:style>
  <w:style w:type="paragraph" w:styleId="NoSpacing">
    <w:name w:val="No Spacing"/>
    <w:uiPriority w:val="1"/>
    <w:qFormat/>
    <w:rsid w:val="00237268"/>
    <w:pPr>
      <w:spacing w:after="0" w:line="240" w:lineRule="auto"/>
      <w:jc w:val="both"/>
    </w:pPr>
    <w:rPr>
      <w:rFonts w:ascii="Palatino Linotype" w:eastAsia="Calibri" w:hAnsi="Palatino Linotype" w:cs="Times New Roman"/>
      <w:sz w:val="24"/>
    </w:rPr>
  </w:style>
  <w:style w:type="character" w:customStyle="1" w:styleId="stlitera">
    <w:name w:val="st_litera"/>
    <w:basedOn w:val="DefaultParagraphFont"/>
    <w:qFormat/>
    <w:rsid w:val="00237268"/>
  </w:style>
  <w:style w:type="character" w:customStyle="1" w:styleId="sttlitera">
    <w:name w:val="st_tlitera"/>
    <w:basedOn w:val="DefaultParagraphFont"/>
    <w:qFormat/>
    <w:rsid w:val="00237268"/>
  </w:style>
  <w:style w:type="character" w:customStyle="1" w:styleId="tpa">
    <w:name w:val="tpa"/>
    <w:basedOn w:val="DefaultParagraphFont"/>
    <w:qFormat/>
    <w:rsid w:val="00237268"/>
  </w:style>
  <w:style w:type="paragraph" w:customStyle="1" w:styleId="Style2">
    <w:name w:val="Style 2"/>
    <w:basedOn w:val="Normal"/>
    <w:qFormat/>
    <w:rsid w:val="00237268"/>
    <w:pPr>
      <w:widowControl w:val="0"/>
      <w:spacing w:after="0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o-RO"/>
    </w:rPr>
  </w:style>
  <w:style w:type="paragraph" w:customStyle="1" w:styleId="NormalWeb1">
    <w:name w:val="Normal (Web)1"/>
    <w:basedOn w:val="Normal"/>
    <w:qFormat/>
    <w:rsid w:val="00237268"/>
    <w:pPr>
      <w:spacing w:after="0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Style7">
    <w:name w:val="Style 7"/>
    <w:basedOn w:val="Normal"/>
    <w:qFormat/>
    <w:rsid w:val="00237268"/>
    <w:pPr>
      <w:widowControl w:val="0"/>
      <w:spacing w:after="0" w:line="240" w:lineRule="auto"/>
      <w:ind w:left="144" w:right="144" w:firstLine="288"/>
      <w:jc w:val="both"/>
    </w:pPr>
    <w:rPr>
      <w:rFonts w:ascii="Times New Roman" w:eastAsia="Times New Roman" w:hAnsi="Times New Roman"/>
      <w:color w:val="000000"/>
      <w:sz w:val="20"/>
      <w:szCs w:val="20"/>
      <w:lang w:eastAsia="ro-RO"/>
    </w:rPr>
  </w:style>
  <w:style w:type="character" w:customStyle="1" w:styleId="part">
    <w:name w:val="p_art"/>
    <w:qFormat/>
    <w:rsid w:val="00237268"/>
  </w:style>
  <w:style w:type="character" w:customStyle="1" w:styleId="sttalineat">
    <w:name w:val="st_talineat"/>
    <w:basedOn w:val="DefaultParagraphFont"/>
    <w:qFormat/>
    <w:rsid w:val="00237268"/>
  </w:style>
  <w:style w:type="character" w:customStyle="1" w:styleId="sttpar">
    <w:name w:val="st_tpar"/>
    <w:basedOn w:val="DefaultParagraphFont"/>
    <w:qFormat/>
    <w:rsid w:val="00237268"/>
  </w:style>
  <w:style w:type="character" w:customStyle="1" w:styleId="do1">
    <w:name w:val="do1"/>
    <w:qFormat/>
    <w:rsid w:val="00237268"/>
    <w:rPr>
      <w:b/>
      <w:bCs/>
      <w:sz w:val="26"/>
      <w:szCs w:val="26"/>
    </w:rPr>
  </w:style>
  <w:style w:type="character" w:customStyle="1" w:styleId="apple-converted-space">
    <w:name w:val="apple-converted-space"/>
    <w:basedOn w:val="DefaultParagraphFont"/>
    <w:qFormat/>
    <w:rsid w:val="00237268"/>
  </w:style>
  <w:style w:type="character" w:customStyle="1" w:styleId="fontstyle01">
    <w:name w:val="fontstyle01"/>
    <w:basedOn w:val="DefaultParagraphFont"/>
    <w:qFormat/>
    <w:rsid w:val="00237268"/>
    <w:rPr>
      <w:rFonts w:ascii="TimesNewRomanPSMT" w:hAnsi="TimesNewRomanPSMT" w:hint="default"/>
      <w:color w:val="000000"/>
      <w:sz w:val="22"/>
      <w:szCs w:val="22"/>
    </w:rPr>
  </w:style>
  <w:style w:type="character" w:customStyle="1" w:styleId="fontstyle21">
    <w:name w:val="fontstyle21"/>
    <w:basedOn w:val="DefaultParagraphFont"/>
    <w:qFormat/>
    <w:rsid w:val="00237268"/>
    <w:rPr>
      <w:rFonts w:ascii="TimesNewRomanPS-BoldMT" w:hAnsi="TimesNewRomanPS-BoldMT" w:hint="default"/>
      <w:b/>
      <w:bCs/>
      <w:color w:val="000000"/>
      <w:sz w:val="22"/>
      <w:szCs w:val="22"/>
    </w:rPr>
  </w:style>
  <w:style w:type="character" w:customStyle="1" w:styleId="sden">
    <w:name w:val="s_den"/>
    <w:basedOn w:val="DefaultParagraphFont"/>
    <w:qFormat/>
    <w:rsid w:val="00237268"/>
  </w:style>
  <w:style w:type="character" w:customStyle="1" w:styleId="shdr">
    <w:name w:val="s_hdr"/>
    <w:basedOn w:val="DefaultParagraphFont"/>
    <w:qFormat/>
    <w:rsid w:val="00237268"/>
  </w:style>
  <w:style w:type="character" w:customStyle="1" w:styleId="FollowedHyperlink1">
    <w:name w:val="FollowedHyperlink1"/>
    <w:basedOn w:val="DefaultParagraphFont"/>
    <w:uiPriority w:val="99"/>
    <w:semiHidden/>
    <w:unhideWhenUsed/>
    <w:qFormat/>
    <w:rsid w:val="00237268"/>
    <w:rPr>
      <w:color w:val="800080"/>
      <w:u w:val="single"/>
    </w:rPr>
  </w:style>
  <w:style w:type="character" w:customStyle="1" w:styleId="fontstyle11">
    <w:name w:val="fontstyle11"/>
    <w:basedOn w:val="DefaultParagraphFont"/>
    <w:qFormat/>
    <w:rsid w:val="00237268"/>
    <w:rPr>
      <w:rFonts w:ascii="Bookman-DemiItalic" w:hAnsi="Bookman-DemiItalic" w:hint="default"/>
      <w:i/>
      <w:iCs/>
      <w:color w:val="000000"/>
      <w:sz w:val="22"/>
      <w:szCs w:val="22"/>
    </w:rPr>
  </w:style>
  <w:style w:type="character" w:customStyle="1" w:styleId="fontstyle31">
    <w:name w:val="fontstyle31"/>
    <w:basedOn w:val="DefaultParagraphFont"/>
    <w:qFormat/>
    <w:rsid w:val="00237268"/>
    <w:rPr>
      <w:rFonts w:ascii="BoldItalic" w:hAnsi="BoldItalic" w:hint="default"/>
      <w:b/>
      <w:bCs/>
      <w:i/>
      <w:iCs/>
      <w:color w:val="000000"/>
      <w:sz w:val="22"/>
      <w:szCs w:val="22"/>
    </w:rPr>
  </w:style>
  <w:style w:type="paragraph" w:customStyle="1" w:styleId="xxmsonormal">
    <w:name w:val="x_x_msonormal"/>
    <w:basedOn w:val="Normal"/>
    <w:qFormat/>
    <w:rsid w:val="002372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saln">
    <w:name w:val="s_aln"/>
    <w:basedOn w:val="DefaultParagraphFont"/>
    <w:qFormat/>
    <w:rsid w:val="00237268"/>
  </w:style>
  <w:style w:type="character" w:customStyle="1" w:styleId="salnttl">
    <w:name w:val="s_aln_ttl"/>
    <w:basedOn w:val="DefaultParagraphFont"/>
    <w:qFormat/>
    <w:rsid w:val="00237268"/>
  </w:style>
  <w:style w:type="character" w:customStyle="1" w:styleId="salnbdy">
    <w:name w:val="s_aln_bdy"/>
    <w:basedOn w:val="DefaultParagraphFont"/>
    <w:qFormat/>
    <w:rsid w:val="00237268"/>
  </w:style>
  <w:style w:type="character" w:customStyle="1" w:styleId="ppar1">
    <w:name w:val="p_par1"/>
    <w:basedOn w:val="DefaultParagraphFont"/>
    <w:qFormat/>
    <w:rsid w:val="00237268"/>
    <w:rPr>
      <w:rFonts w:ascii="Verdana" w:hAnsi="Verdana" w:hint="default"/>
      <w:sz w:val="28"/>
      <w:szCs w:val="28"/>
    </w:rPr>
  </w:style>
  <w:style w:type="character" w:customStyle="1" w:styleId="slit">
    <w:name w:val="s_lit"/>
    <w:basedOn w:val="DefaultParagraphFont"/>
    <w:qFormat/>
    <w:rsid w:val="00237268"/>
  </w:style>
  <w:style w:type="character" w:customStyle="1" w:styleId="slitbdy">
    <w:name w:val="s_lit_bdy"/>
    <w:basedOn w:val="DefaultParagraphFont"/>
    <w:qFormat/>
    <w:rsid w:val="00237268"/>
  </w:style>
  <w:style w:type="character" w:customStyle="1" w:styleId="slitttl">
    <w:name w:val="s_lit_ttl"/>
    <w:basedOn w:val="DefaultParagraphFont"/>
    <w:qFormat/>
    <w:rsid w:val="00237268"/>
  </w:style>
  <w:style w:type="paragraph" w:customStyle="1" w:styleId="Revision1">
    <w:name w:val="Revision1"/>
    <w:hidden/>
    <w:uiPriority w:val="99"/>
    <w:semiHidden/>
    <w:qFormat/>
    <w:rsid w:val="00237268"/>
    <w:pPr>
      <w:spacing w:after="0" w:line="240" w:lineRule="auto"/>
    </w:pPr>
    <w:rPr>
      <w:rFonts w:ascii="Calibri" w:eastAsia="Calibri" w:hAnsi="Calibri" w:cs="Times New Roman"/>
      <w:lang w:val="ro-RO"/>
    </w:rPr>
  </w:style>
  <w:style w:type="character" w:customStyle="1" w:styleId="slgi">
    <w:name w:val="s_lgi"/>
    <w:basedOn w:val="DefaultParagraphFont"/>
    <w:qFormat/>
    <w:rsid w:val="00237268"/>
  </w:style>
  <w:style w:type="paragraph" w:customStyle="1" w:styleId="al">
    <w:name w:val="a_l"/>
    <w:basedOn w:val="Normal"/>
    <w:rsid w:val="00237268"/>
    <w:pPr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ro-RO"/>
    </w:rPr>
  </w:style>
  <w:style w:type="table" w:customStyle="1" w:styleId="TableNormal1">
    <w:name w:val="Table Normal1"/>
    <w:rsid w:val="00237268"/>
    <w:pPr>
      <w:spacing w:after="200" w:line="276" w:lineRule="auto"/>
    </w:pPr>
    <w:rPr>
      <w:rFonts w:ascii="Calibri" w:eastAsia="Calibri" w:hAnsi="Calibri" w:cs="Calibri"/>
      <w:lang w:val="ro-RO" w:eastAsia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Grid"/>
    <w:rsid w:val="0023726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OCHeading">
    <w:name w:val="TOC Heading"/>
    <w:basedOn w:val="Heading1"/>
    <w:next w:val="Normal"/>
    <w:uiPriority w:val="39"/>
    <w:unhideWhenUsed/>
    <w:qFormat/>
    <w:rsid w:val="00602A7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602A7D"/>
    <w:pPr>
      <w:spacing w:before="240" w:after="0"/>
    </w:pPr>
    <w:rPr>
      <w:rFonts w:asciiTheme="minorHAnsi" w:hAnsiTheme="minorHAnsi" w:cstheme="minorHAnsi"/>
      <w:b/>
      <w:b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602A7D"/>
    <w:pPr>
      <w:spacing w:before="360" w:after="0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F37AF2"/>
    <w:pPr>
      <w:spacing w:after="0"/>
      <w:ind w:left="22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F37AF2"/>
    <w:pPr>
      <w:spacing w:after="0"/>
      <w:ind w:left="6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F37AF2"/>
    <w:pPr>
      <w:spacing w:after="0"/>
      <w:ind w:left="88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F37AF2"/>
    <w:pPr>
      <w:spacing w:after="0"/>
      <w:ind w:left="110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F37AF2"/>
    <w:pPr>
      <w:spacing w:after="0"/>
      <w:ind w:left="132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F37AF2"/>
    <w:pPr>
      <w:spacing w:after="0"/>
      <w:ind w:left="1540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10025-67CD-4C9F-BA69-49D179B3D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1125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Barbulescu Adrian</dc:creator>
  <cp:keywords/>
  <dc:description/>
  <cp:lastModifiedBy>Adriana Butoi</cp:lastModifiedBy>
  <cp:revision>2</cp:revision>
  <cp:lastPrinted>2024-12-03T07:50:00Z</cp:lastPrinted>
  <dcterms:created xsi:type="dcterms:W3CDTF">2025-03-11T07:45:00Z</dcterms:created>
  <dcterms:modified xsi:type="dcterms:W3CDTF">2025-03-11T07:45:00Z</dcterms:modified>
</cp:coreProperties>
</file>